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1F79" w:rsidRDefault="002B1F79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2B1F79" w:rsidRDefault="002B1F79" w:rsidP="002B1F79">
      <w:pPr>
        <w:ind w:left="-567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2AA095A1" wp14:editId="6D9917F4">
            <wp:extent cx="6155211" cy="8267700"/>
            <wp:effectExtent l="0" t="0" r="0" b="0"/>
            <wp:docPr id="1" name="Рисунок 1" descr="C:\Users\Школа\Desktop\САЙТ\2023-04-12 2\2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САЙТ\2023-04-12 2\2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799" cy="827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B1F79" w:rsidRDefault="002B1F79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2B1F79" w:rsidRDefault="002B1F79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видом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ФГКОУ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«СОШ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10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далее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является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1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реализует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адаптированные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тяжелыми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нарушениями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речи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вариант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5.1)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7.2. 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расположена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территории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городка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Большинство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семей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проживает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домах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типовой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застройки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81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−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рядом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19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близлежащем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населённом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пункте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II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СИСТЕМА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УПРАВЛЕНИЯ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ОРГАНИЗАЦИЕЙ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Управление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осуществляется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принципах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единоначалия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самоуправления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1.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Органы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управления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действующие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Школе</w:t>
      </w:r>
    </w:p>
    <w:tbl>
      <w:tblPr>
        <w:tblW w:w="9163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32"/>
        <w:gridCol w:w="7131"/>
      </w:tblGrid>
      <w:tr w:rsidR="00ED386D"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органа</w:t>
            </w:r>
          </w:p>
        </w:tc>
        <w:tc>
          <w:tcPr>
            <w:tcW w:w="7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Функции</w:t>
            </w:r>
          </w:p>
        </w:tc>
      </w:tr>
      <w:tr w:rsidR="00ED386D" w:rsidRPr="002B1F79"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7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Контролирует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обеспечивает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эффективное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взаимодействие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структурных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подразделений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утверждает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штатное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расписание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отчетные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документы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осуществляет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руководство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Школой</w:t>
            </w:r>
          </w:p>
        </w:tc>
      </w:tr>
      <w:tr w:rsidR="00ED386D"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овет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школы</w:t>
            </w:r>
          </w:p>
        </w:tc>
        <w:tc>
          <w:tcPr>
            <w:tcW w:w="7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Рассматривает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вопросы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  <w:p w:rsidR="00ED386D" w:rsidRDefault="00F431E8">
            <w:pPr>
              <w:numPr>
                <w:ilvl w:val="0"/>
                <w:numId w:val="2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развития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организации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ED386D" w:rsidRDefault="00F431E8">
            <w:pPr>
              <w:numPr>
                <w:ilvl w:val="0"/>
                <w:numId w:val="2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финансово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хозяйственной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деятельности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ED386D" w:rsidRDefault="00F431E8">
            <w:pPr>
              <w:numPr>
                <w:ilvl w:val="0"/>
                <w:numId w:val="2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материально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технического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обеспечения</w:t>
            </w:r>
          </w:p>
        </w:tc>
      </w:tr>
      <w:tr w:rsidR="00ED386D"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Педагогический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совет</w:t>
            </w:r>
          </w:p>
        </w:tc>
        <w:tc>
          <w:tcPr>
            <w:tcW w:w="7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Осуществляет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текущее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руководство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деятельностью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рассматривает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вопросы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  <w:p w:rsidR="00ED386D" w:rsidRDefault="00F431E8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развития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образовательных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услуг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ED386D" w:rsidRDefault="00F431E8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регламент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ации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образовательных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отношений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ED386D" w:rsidRDefault="00F431E8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разработки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образовательных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программ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ED386D" w:rsidRDefault="00F431E8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выбора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пособий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средств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воспитания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ED386D" w:rsidRDefault="00F431E8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материально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технического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обеспечения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ED386D" w:rsidRDefault="00F431E8">
            <w:pPr>
              <w:numPr>
                <w:ilvl w:val="0"/>
                <w:numId w:val="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повышения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квалификации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педагогических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ED386D" w:rsidRDefault="00F431E8">
            <w:pPr>
              <w:numPr>
                <w:ilvl w:val="0"/>
                <w:numId w:val="3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координации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деятельности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методических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объединений</w:t>
            </w:r>
          </w:p>
        </w:tc>
      </w:tr>
      <w:tr w:rsidR="00ED386D" w:rsidRPr="002B1F79">
        <w:tc>
          <w:tcPr>
            <w:tcW w:w="20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Общее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собрание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работников</w:t>
            </w:r>
          </w:p>
        </w:tc>
        <w:tc>
          <w:tcPr>
            <w:tcW w:w="7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Реализует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право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участвовать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управлении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  <w:p w:rsidR="00ED386D" w:rsidRDefault="00F431E8">
            <w:pPr>
              <w:numPr>
                <w:ilvl w:val="0"/>
                <w:numId w:val="4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участвовать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разработке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принятии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коллективного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договора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Правил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трудо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распорядка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изменений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дополнений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ним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ED386D" w:rsidRDefault="00F431E8">
            <w:pPr>
              <w:numPr>
                <w:ilvl w:val="0"/>
                <w:numId w:val="4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принимать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локальные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акты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регламентируют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деятельность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связаны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правами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обязанностями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ED386D" w:rsidRDefault="00F431E8">
            <w:pPr>
              <w:numPr>
                <w:ilvl w:val="0"/>
                <w:numId w:val="4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разрешать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конфликтные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ситуации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между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работниками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администрацией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овательной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ED386D" w:rsidRDefault="00F431E8">
            <w:pPr>
              <w:numPr>
                <w:ilvl w:val="0"/>
                <w:numId w:val="4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вносить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предложения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корректировке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мероприятий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совершенствованию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развитию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материальной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базы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методической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создано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четыре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методических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объединения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</w:t>
      </w:r>
      <w:r>
        <w:rPr>
          <w:rFonts w:hAnsi="Times New Roman" w:cs="Times New Roman"/>
          <w:color w:val="000000"/>
          <w:sz w:val="24"/>
          <w:szCs w:val="24"/>
        </w:rPr>
        <w:t>уманитарных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наук</w:t>
      </w:r>
      <w:r>
        <w:rPr>
          <w:rFonts w:hAnsi="Times New Roman" w:cs="Times New Roman"/>
          <w:color w:val="000000"/>
          <w:sz w:val="24"/>
          <w:szCs w:val="24"/>
        </w:rPr>
        <w:t xml:space="preserve"> ;</w:t>
      </w:r>
    </w:p>
    <w:p w:rsidR="00ED386D" w:rsidRDefault="00F431E8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естественно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научных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математических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наук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5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объединение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педагогов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начального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5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политехнических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наук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III.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ОЦЕНКА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ОБРАЗОВАТЕЛЬНОЙ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ДЕЯТЕЛЬНОСТИ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организуется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законом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29.12.2012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273-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Российской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Федерации»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России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31.05.2021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286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стандарта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России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31.05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287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стандарта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06.10.2009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373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введении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действие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стандарта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17.12.2010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1897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стандарта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17.05.2012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413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стандарта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2.4.3648-20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«Санитарно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эпидемиологические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отдыха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оздоровления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детей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молодежи»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СанПиН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1.2.3685-21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«Гигиенические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нормативы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безопасности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безвредности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человека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факторов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обитания»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действуют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01.03.2021);</w:t>
      </w:r>
    </w:p>
    <w:p w:rsidR="00ED386D" w:rsidRDefault="00F431E8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3.1/2.4.3598-20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«Санитарно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эпидемиологические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устройству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содержанию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других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ектов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социальной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инфраструктуры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детей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молодежи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распространения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коронавирусной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инфекции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</w:rPr>
        <w:t>COVID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-19)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календарные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графики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календарные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6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расписанием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занятий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Учебные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>4-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ориентированы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четырехлетний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нормативный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срок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освоения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второго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поколения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-2021), 5-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>9-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пятилетний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нормативный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срок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освоения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второго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поколения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-2021), 10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>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двухлетний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нормативный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срок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освоения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Форма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очная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Язык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2.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Общая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численность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осваивающих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образовательные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2022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году</w:t>
      </w:r>
    </w:p>
    <w:tbl>
      <w:tblPr>
        <w:tblW w:w="906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054"/>
        <w:gridCol w:w="3014"/>
      </w:tblGrid>
      <w:tr w:rsidR="00ED386D">
        <w:tc>
          <w:tcPr>
            <w:tcW w:w="6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Название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образовательной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программы</w:t>
            </w:r>
          </w:p>
        </w:tc>
        <w:tc>
          <w:tcPr>
            <w:tcW w:w="3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Численность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обучающихся</w:t>
            </w:r>
          </w:p>
        </w:tc>
      </w:tr>
      <w:tr w:rsidR="00ED386D">
        <w:tc>
          <w:tcPr>
            <w:tcW w:w="6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начального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начального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утвержденному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приказом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Минпросвещения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России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31.05.2021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286</w:t>
            </w:r>
          </w:p>
        </w:tc>
        <w:tc>
          <w:tcPr>
            <w:tcW w:w="3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22</w:t>
            </w:r>
          </w:p>
        </w:tc>
      </w:tr>
      <w:tr w:rsidR="00ED386D">
        <w:tc>
          <w:tcPr>
            <w:tcW w:w="6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начального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начального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утвержденному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приказом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Минобрнауки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06.10.2009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373</w:t>
            </w:r>
          </w:p>
        </w:tc>
        <w:tc>
          <w:tcPr>
            <w:tcW w:w="3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lang w:val="ru-RU"/>
              </w:rPr>
              <w:t>64</w:t>
            </w:r>
          </w:p>
        </w:tc>
      </w:tr>
      <w:tr w:rsidR="00ED386D">
        <w:tc>
          <w:tcPr>
            <w:tcW w:w="6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утвержденному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иказом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Минпросвещения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России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31.05.2021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287</w:t>
            </w:r>
          </w:p>
        </w:tc>
        <w:tc>
          <w:tcPr>
            <w:tcW w:w="3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16</w:t>
            </w:r>
          </w:p>
        </w:tc>
      </w:tr>
      <w:tr w:rsidR="00ED386D">
        <w:tc>
          <w:tcPr>
            <w:tcW w:w="6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утвержденному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приказом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Минобрнауки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17.12.2010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1897</w:t>
            </w:r>
          </w:p>
        </w:tc>
        <w:tc>
          <w:tcPr>
            <w:tcW w:w="3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lang w:val="ru-RU"/>
              </w:rPr>
              <w:t>43</w:t>
            </w:r>
          </w:p>
        </w:tc>
      </w:tr>
      <w:tr w:rsidR="00ED386D">
        <w:tc>
          <w:tcPr>
            <w:tcW w:w="6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утвержденному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приказом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Минобрнауки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17.05.2012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413</w:t>
            </w:r>
          </w:p>
        </w:tc>
        <w:tc>
          <w:tcPr>
            <w:tcW w:w="30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12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Всего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157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реализует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следующие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России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31.05.2021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286;</w:t>
      </w:r>
    </w:p>
    <w:p w:rsidR="00ED386D" w:rsidRDefault="00F431E8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06.10.2009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373;</w:t>
      </w:r>
    </w:p>
    <w:p w:rsidR="00ED386D" w:rsidRDefault="00F431E8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России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31.05.2021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287;</w:t>
      </w:r>
    </w:p>
    <w:p w:rsidR="00ED386D" w:rsidRDefault="00F431E8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азовательная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17.12.2010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1897;</w:t>
      </w:r>
    </w:p>
    <w:p w:rsidR="00ED386D" w:rsidRDefault="00F431E8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17.05.2012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413;</w:t>
      </w:r>
    </w:p>
    <w:p w:rsidR="00ED386D" w:rsidRDefault="00F431E8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адаптированная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тяжелыми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нарушениями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речи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вариант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5.1);</w:t>
      </w:r>
    </w:p>
    <w:p w:rsidR="00ED386D" w:rsidRDefault="00F431E8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адаптированная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вариант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7.2);</w:t>
      </w:r>
    </w:p>
    <w:p w:rsidR="00ED386D" w:rsidRDefault="00F431E8">
      <w:pPr>
        <w:numPr>
          <w:ilvl w:val="0"/>
          <w:numId w:val="7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дополнительные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общеразвивающие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программы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Переход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обновленные ФГОС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втором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полугодии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2021/22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проводила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подготовительную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переходу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сентября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31.05.2021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286,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31.05.2021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287,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разработала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утвердила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дорожную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карту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чтобы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внедрить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числе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определила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сроки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разработки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вынесло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общественное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обсуждение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перевод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получило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одобрение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100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обсуждения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выполнения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качественной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запланирована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масштабная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готовности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отношений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через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потенциала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группы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подготовке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постепенному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переходу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можно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оценить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хорошую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дорожной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карты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100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ентября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приступила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31.05.2021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286,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31.05.2021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287,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разработала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приняла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педагогическом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совете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28.08.2022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протокол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отвечающие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стандартов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определила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частниками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отношений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достижения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планируемых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согласно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Внедрение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новых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предметных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концепций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сентября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внедряет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концепции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Концепцию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преподавания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«Биология»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Российской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реализующих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Концепцию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преподавания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области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«Основы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духовно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нравственной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культуры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народов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России»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8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Концепцию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экологического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системе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внедрения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концепций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преподавания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разработан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куда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помогут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преподавать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концепций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ревизия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«Биология»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«ОДНКНР»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ревизия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концепции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экологического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системе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приведены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концепциями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концепции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преподавания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«Биология»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разработаны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контрольно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измерительные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материалы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биологии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контроля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концепции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преподавания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биологии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ноябре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неделя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биологии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мотивации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изучению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биологии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концепции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преподавания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области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«ОДНКНР»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декабре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организован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«Фестиваль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народов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России»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тивации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изучению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области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«ОДНКНР»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Применение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ЭОР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ЦОР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осуществляет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применением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ЭОР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электронных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ресурсов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допущенных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использованию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имеющих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аккредитацию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02.08.2022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653).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связи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ревизия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ЭОР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указанных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тематическом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планировании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перечню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(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приказ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 xml:space="preserve"> 02.08.2022 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 xml:space="preserve"> 653).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ходе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осуществлялся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контроль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ЭОР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контроля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установлено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содержат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ЭОР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электронных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ресурсов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допущенных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использованию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имеющих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аккредитацию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02.08.2022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653).</w:t>
      </w:r>
    </w:p>
    <w:p w:rsidR="00ED386D" w:rsidRDefault="00F431E8">
      <w:pPr>
        <w:numPr>
          <w:ilvl w:val="0"/>
          <w:numId w:val="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учителя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ЭОР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электронных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ресурсов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допущенных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использованию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имеющих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аккредитацию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02.08.2022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653).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Профили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обучения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2021/22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запросов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основании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анкетирования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сформирован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универсальный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профиль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2022/23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реализуется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профильное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углубленном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таблице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3.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Профили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предмет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углубленном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уровне</w:t>
      </w:r>
    </w:p>
    <w:tbl>
      <w:tblPr>
        <w:tblW w:w="8945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40"/>
        <w:gridCol w:w="2023"/>
        <w:gridCol w:w="2646"/>
        <w:gridCol w:w="2836"/>
      </w:tblGrid>
      <w:tr w:rsidR="00ED386D" w:rsidRPr="002B1F79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Профиль</w:t>
            </w:r>
          </w:p>
        </w:tc>
        <w:tc>
          <w:tcPr>
            <w:tcW w:w="20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Профильные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предметы</w:t>
            </w:r>
          </w:p>
        </w:tc>
        <w:tc>
          <w:tcPr>
            <w:tcW w:w="26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профилю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2021/22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учебном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году</w:t>
            </w:r>
          </w:p>
        </w:tc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профилю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2022/23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учебном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году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Универсальный</w:t>
            </w:r>
          </w:p>
        </w:tc>
        <w:tc>
          <w:tcPr>
            <w:tcW w:w="20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язык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.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Биология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.</w:t>
            </w:r>
          </w:p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Физика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Химия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История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Обществознание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6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  <w:p w:rsidR="00ED386D" w:rsidRDefault="00ED386D">
            <w:pPr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</w:p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  <w:p w:rsidR="00ED386D" w:rsidRDefault="00F431E8">
            <w:pPr>
              <w:ind w:firstLineChars="550" w:firstLine="1320"/>
              <w:jc w:val="both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  <w:p w:rsidR="00ED386D" w:rsidRDefault="00F431E8">
            <w:pPr>
              <w:jc w:val="both"/>
              <w:rPr>
                <w:rFonts w:hAnsi="Times New Roman" w:cs="Times New Roman"/>
                <w:i/>
                <w:iCs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i/>
                <w:iCs/>
                <w:color w:val="000000"/>
                <w:sz w:val="24"/>
                <w:szCs w:val="24"/>
                <w:lang w:val="ru-RU"/>
              </w:rPr>
              <w:t xml:space="preserve">                      2</w:t>
            </w:r>
          </w:p>
        </w:tc>
      </w:tr>
    </w:tbl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Обучающиеся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ограниченными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возможностями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здоровья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Школа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реализует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следующие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АООП</w:t>
      </w:r>
      <w:r>
        <w:rPr>
          <w:rFonts w:hAnsi="Times New Roman" w:cs="Times New Roman"/>
          <w:color w:val="000000"/>
          <w:sz w:val="24"/>
          <w:szCs w:val="24"/>
        </w:rPr>
        <w:t>:</w:t>
      </w:r>
    </w:p>
    <w:p w:rsidR="00ED386D" w:rsidRDefault="00F431E8">
      <w:pPr>
        <w:numPr>
          <w:ilvl w:val="0"/>
          <w:numId w:val="10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адаптированная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тяжелыми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нарушениями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речи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вариант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5.1).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Категории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ограниченными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возможностями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здоровья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11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тяжелыми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нарушениями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речи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1 (0,14%).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созданы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специальные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ОВЗ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</w:p>
    <w:p w:rsidR="00ED386D" w:rsidRDefault="00F431E8">
      <w:pPr>
        <w:numPr>
          <w:ilvl w:val="0"/>
          <w:numId w:val="12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общеобразовательные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где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ребенок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ОВЗ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совместно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без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ограничений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возможностей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здоровья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индивидуальной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адаптированной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Разработана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коррекционной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включающая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коррекционно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развивающ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курсы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проводит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психолог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Применяются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специальные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методы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приемы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коррекционно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логопедической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числе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специализированные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компьютерные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технологии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дидактические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пособия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визуальные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обеспечивающи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«обходных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путей»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коррекционного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воздействия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речевые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повышающие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контроль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устной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письменной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речью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ведется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тщательный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отбор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комбинирование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методов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приемов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смены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видов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изменения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доминантного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анализатора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большинства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сохранных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анализаторов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;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ориентировочной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действий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опорных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сигналов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алгоритмов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образцов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выполнения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задания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Внеурочная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деятельность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соответствует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Структура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соответствует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стандартов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структуре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имеют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аннотации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размещены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официальном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сайте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Формы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кружки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секции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клуб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интересам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сентября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выделено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еженедельные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информационно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светительские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патриотической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нравственной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экологической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«Разговоры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важном»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«Разговоры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важном»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34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часов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примерной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курса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«Разговоры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важном»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одобренной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решением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ФУМО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протокол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15.09.2022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6/22),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разработаны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«Разговоры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важном»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«Разговоры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важном»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внесены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расписание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проводятся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понедел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ьникам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первым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уроком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еженедельно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Первое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состоялось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сентября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Ответственными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«Разговоры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важном»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являются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руководители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полугодии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2022/23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16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каждом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Внеурочные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занятия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«Разговоры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важном»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1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>11-</w:t>
      </w:r>
      <w:r>
        <w:rPr>
          <w:rFonts w:hAnsi="Times New Roman" w:cs="Times New Roman"/>
          <w:color w:val="000000"/>
          <w:sz w:val="24"/>
          <w:szCs w:val="24"/>
        </w:rPr>
        <w:t>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классах</w:t>
      </w:r>
      <w:r>
        <w:rPr>
          <w:rFonts w:hAnsi="Times New Roman" w:cs="Times New Roman"/>
          <w:color w:val="000000"/>
          <w:sz w:val="24"/>
          <w:szCs w:val="24"/>
        </w:rPr>
        <w:t>:</w:t>
      </w:r>
    </w:p>
    <w:p w:rsidR="00ED386D" w:rsidRDefault="00F431E8">
      <w:pPr>
        <w:numPr>
          <w:ilvl w:val="0"/>
          <w:numId w:val="1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фактически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расписанием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1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темы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тематическим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1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формы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рекомендованным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Вывод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выполнены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Воспитательная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работа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осуществлялась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разработаны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каждого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ующую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осуществляется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следующим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модулям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1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инвариантные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«Классное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руководство»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«Урочная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-2021) /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«Школьный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урок»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«Внеурочная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-2021) /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«Курсы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«Взаимодействие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родителями»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-2021) /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«Работа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родителями»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«Самоуправление»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«Профориентация»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</w:p>
    <w:p w:rsidR="00ED386D" w:rsidRDefault="00F431E8">
      <w:pPr>
        <w:numPr>
          <w:ilvl w:val="0"/>
          <w:numId w:val="1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вариативные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«Детские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общественные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объединения»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«Школьные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медиа»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,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«Ключевые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общешкольные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дела»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события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роводятся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календарными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Они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конкретизируют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модулей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Виды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совместной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разнообразны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1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коллективные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школьные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дела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1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акции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Работа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гражданско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патриотическому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организуется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частности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вариативного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модуля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«Есть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рофессия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-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Родину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защищать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>"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Деятельность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носит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системный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характер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направлена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формирование</w:t>
      </w:r>
      <w:r>
        <w:rPr>
          <w:rFonts w:hAnsi="Times New Roman" w:cs="Times New Roman"/>
          <w:color w:val="000000"/>
          <w:sz w:val="24"/>
          <w:szCs w:val="24"/>
        </w:rPr>
        <w:t>:</w:t>
      </w:r>
    </w:p>
    <w:p w:rsidR="00ED386D" w:rsidRDefault="00F431E8">
      <w:pPr>
        <w:numPr>
          <w:ilvl w:val="0"/>
          <w:numId w:val="1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гражданского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правосознания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1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патриотизма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духовно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нравственных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ценностей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1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экологической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культуры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залога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сохранения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человечества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окружающего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16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активной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гражданской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позиции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через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самоуправлении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4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общешкольных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10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единых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часов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4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акции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гражданско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патриотической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>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оказал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следующие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1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планы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составлены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возрастных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особенностей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1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предусмотрены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различные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виды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гражданско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патриотическому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всестороннее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личности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обучающегося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расширение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кругозора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17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наиболее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содержательная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интересная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гражданско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патриотическом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отмечена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следующих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руководителей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Дунаевой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(3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Кравцовой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(6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).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Посещенные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гражданско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патриотической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показывают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руководители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проводят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достаточно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высоком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Классные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руководители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осуществляют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гражданско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патриотическое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через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разнообразные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виды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очном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формате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онлайн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экскурсии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;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поисково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исследовательскую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;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встречи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участниками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локальный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войн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ветеранами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боевых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действий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никами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;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кружковую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досуговую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патриотического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осуществлялась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формированию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представлений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символике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РФ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изучение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истории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герба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флага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гимна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РФ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;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изучение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правил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применения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арственных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символов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;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формирование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ответственного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отношения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символам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числе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знакомство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ответственности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нарушение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порчу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символов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формированию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представлений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ударственной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символике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запланированы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следующие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модуля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«Урочная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-2021)/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«Школьный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урок»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тематические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разделы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компоненты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изучению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государственных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символов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области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курсы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модули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литература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литературное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окружающий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обществознание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история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ОРКСЭ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ОДНКНР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искусство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Внесены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корректировки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курсов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модулей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модуля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«Внеурочная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-2021)/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«Курсы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курсы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страже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Родины»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5-8-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;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предусмотрели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геральдические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вечера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исторические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экскурсии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викторины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истории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госсимволов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);</w:t>
      </w:r>
    </w:p>
    <w:p w:rsidR="00ED386D" w:rsidRDefault="00F431E8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модуля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«Ключевые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общешкольные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дела»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еженедельные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линейки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понедельникам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уроками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выносом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флага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РФ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исполнен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гимна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РФ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модуля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«Детские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общественные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объединения»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знаменные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группы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ind w:firstLine="72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Эффективность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оценивалась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анкетирования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анкетир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личностных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динамике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сравнению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предыдущим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периодом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основании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можно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сделать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вывод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удовлетворительном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ind w:firstLine="72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педагогического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коллектива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гражданско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патриотическому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осуществляется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поставленными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задачами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удовлетворительном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запланированные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Дополнительное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обра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зование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Охват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составил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94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 </w:t>
      </w:r>
      <w:r>
        <w:rPr>
          <w:rFonts w:hAnsi="Times New Roman" w:cs="Times New Roman"/>
          <w:color w:val="000000"/>
          <w:sz w:val="24"/>
          <w:szCs w:val="24"/>
        </w:rPr>
        <w:t>Школа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6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дополнительных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общеразвивающих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программ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3 </w:t>
      </w:r>
      <w:r>
        <w:rPr>
          <w:rFonts w:hAnsi="Times New Roman" w:cs="Times New Roman"/>
          <w:color w:val="000000"/>
          <w:sz w:val="24"/>
          <w:szCs w:val="24"/>
        </w:rPr>
        <w:t>направленностям</w:t>
      </w:r>
      <w:r>
        <w:rPr>
          <w:rFonts w:hAnsi="Times New Roman" w:cs="Times New Roman"/>
          <w:color w:val="000000"/>
          <w:sz w:val="24"/>
          <w:szCs w:val="24"/>
        </w:rPr>
        <w:t>:</w:t>
      </w:r>
    </w:p>
    <w:p w:rsidR="00ED386D" w:rsidRDefault="00F431E8">
      <w:pPr>
        <w:numPr>
          <w:ilvl w:val="0"/>
          <w:numId w:val="1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художественное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«Мир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вокального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искусства»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«Волшебный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карандаш»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театр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«Маленькая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страна»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);</w:t>
      </w:r>
      <w:r>
        <w:rPr>
          <w:rFonts w:hAnsi="Times New Roman" w:cs="Times New Roman"/>
          <w:color w:val="000000"/>
          <w:sz w:val="24"/>
          <w:szCs w:val="24"/>
        </w:rPr>
        <w:t></w:t>
      </w:r>
    </w:p>
    <w:p w:rsidR="00ED386D" w:rsidRDefault="00F431E8">
      <w:pPr>
        <w:numPr>
          <w:ilvl w:val="0"/>
          <w:numId w:val="1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физкультурно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спортивное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«Спортивные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игры»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«Футбол»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«Шахматы»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);</w:t>
      </w:r>
    </w:p>
    <w:p w:rsidR="00ED386D" w:rsidRDefault="00F431E8">
      <w:pPr>
        <w:numPr>
          <w:ilvl w:val="0"/>
          <w:numId w:val="1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естественно</w:t>
      </w:r>
      <w:r>
        <w:rPr>
          <w:rFonts w:hAnsi="Times New Roman" w:cs="Times New Roman"/>
          <w:color w:val="000000"/>
          <w:sz w:val="24"/>
          <w:szCs w:val="24"/>
        </w:rPr>
        <w:t>-</w:t>
      </w:r>
      <w:r>
        <w:rPr>
          <w:rFonts w:hAnsi="Times New Roman" w:cs="Times New Roman"/>
          <w:color w:val="000000"/>
          <w:sz w:val="24"/>
          <w:szCs w:val="24"/>
        </w:rPr>
        <w:t>научное</w:t>
      </w:r>
      <w:r>
        <w:rPr>
          <w:rFonts w:hAnsi="Times New Roman" w:cs="Times New Roman"/>
          <w:color w:val="000000"/>
          <w:sz w:val="24"/>
          <w:szCs w:val="24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</w:rPr>
        <w:t>«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-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исследователь</w:t>
      </w:r>
      <w:r>
        <w:rPr>
          <w:rFonts w:hAnsi="Times New Roman" w:cs="Times New Roman"/>
          <w:color w:val="000000"/>
          <w:sz w:val="24"/>
          <w:szCs w:val="24"/>
        </w:rPr>
        <w:t>»</w:t>
      </w:r>
      <w:r>
        <w:rPr>
          <w:rFonts w:hAnsi="Times New Roman" w:cs="Times New Roman"/>
          <w:color w:val="000000"/>
          <w:sz w:val="24"/>
          <w:szCs w:val="24"/>
        </w:rPr>
        <w:t>);</w:t>
      </w:r>
    </w:p>
    <w:p w:rsidR="00ED386D" w:rsidRDefault="00F431E8">
      <w:pPr>
        <w:numPr>
          <w:ilvl w:val="0"/>
          <w:numId w:val="20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техническое</w:t>
      </w:r>
      <w:r>
        <w:rPr>
          <w:rFonts w:hAnsi="Times New Roman" w:cs="Times New Roman"/>
          <w:color w:val="000000"/>
          <w:sz w:val="24"/>
          <w:szCs w:val="24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</w:rPr>
        <w:t>«Роботех»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«Моделирование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самолетов»</w:t>
      </w:r>
      <w:r>
        <w:rPr>
          <w:rFonts w:hAnsi="Times New Roman" w:cs="Times New Roman"/>
          <w:color w:val="000000"/>
          <w:sz w:val="24"/>
          <w:szCs w:val="24"/>
        </w:rPr>
        <w:t>).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учной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необходимости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увеличения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количества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направленностям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включилась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проект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«Школьный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театр»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протокол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27.12.2021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-31/06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сентября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организовано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объединение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«Театральная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студия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ботана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«Театральная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студия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Руководитель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театральной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студии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Миронян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Составлены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график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театральной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студии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Созданы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выделены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помещение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специальное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оборудование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магнитофон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поддержкой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mp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3,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мультимедиапроектор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экран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компьютер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возможностью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просмотра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CD</w:t>
      </w:r>
      <w:r>
        <w:rPr>
          <w:rFonts w:hAnsi="Times New Roman" w:cs="Times New Roman"/>
          <w:color w:val="000000"/>
          <w:sz w:val="24"/>
          <w:szCs w:val="24"/>
          <w:lang w:val="ru-RU"/>
        </w:rPr>
        <w:t>/</w:t>
      </w:r>
      <w:r>
        <w:rPr>
          <w:rFonts w:hAnsi="Times New Roman" w:cs="Times New Roman"/>
          <w:color w:val="000000"/>
          <w:sz w:val="24"/>
          <w:szCs w:val="24"/>
        </w:rPr>
        <w:t>DVD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выходом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интернет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ind w:firstLine="72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полугодии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2022/23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театральной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студии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занима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>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студии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занимаются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3-7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сентября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организован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спортивный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клуб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«Спортивные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игры»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рамках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клуба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реал</w:t>
      </w:r>
      <w:r>
        <w:rPr>
          <w:rFonts w:hAnsi="Times New Roman" w:cs="Times New Roman"/>
          <w:color w:val="000000"/>
          <w:sz w:val="24"/>
          <w:szCs w:val="24"/>
        </w:rPr>
        <w:t>изуются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программы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дополнительного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образования</w:t>
      </w:r>
      <w:r>
        <w:rPr>
          <w:rFonts w:hAnsi="Times New Roman" w:cs="Times New Roman"/>
          <w:color w:val="000000"/>
          <w:sz w:val="24"/>
          <w:szCs w:val="24"/>
        </w:rPr>
        <w:t>:</w:t>
      </w:r>
    </w:p>
    <w:p w:rsidR="00ED386D" w:rsidRDefault="00F431E8">
      <w:pPr>
        <w:numPr>
          <w:ilvl w:val="0"/>
          <w:numId w:val="2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волейбол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3 </w:t>
      </w:r>
      <w:r>
        <w:rPr>
          <w:rFonts w:hAnsi="Times New Roman" w:cs="Times New Roman"/>
          <w:color w:val="000000"/>
          <w:sz w:val="24"/>
          <w:szCs w:val="24"/>
        </w:rPr>
        <w:t>группы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2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баскетбол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2 </w:t>
      </w:r>
      <w:r>
        <w:rPr>
          <w:rFonts w:hAnsi="Times New Roman" w:cs="Times New Roman"/>
          <w:color w:val="000000"/>
          <w:sz w:val="24"/>
          <w:szCs w:val="24"/>
        </w:rPr>
        <w:t>группы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2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общая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физическая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подготовка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2 </w:t>
      </w:r>
      <w:r>
        <w:rPr>
          <w:rFonts w:hAnsi="Times New Roman" w:cs="Times New Roman"/>
          <w:color w:val="000000"/>
          <w:sz w:val="24"/>
          <w:szCs w:val="24"/>
        </w:rPr>
        <w:t>группы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2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подвижные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игры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3 </w:t>
      </w:r>
      <w:r>
        <w:rPr>
          <w:rFonts w:hAnsi="Times New Roman" w:cs="Times New Roman"/>
          <w:color w:val="000000"/>
          <w:sz w:val="24"/>
          <w:szCs w:val="24"/>
        </w:rPr>
        <w:t>группы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объединениях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клуба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полугодии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(40%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проекта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имеется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необходимая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материально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техническая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база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2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спортивный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использующийся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спортивных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соревнований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музыкальная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аппаратура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общешкольных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лители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звука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колонки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музыкальный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центр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микрофоны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);</w:t>
      </w:r>
    </w:p>
    <w:p w:rsidR="00ED386D" w:rsidRDefault="00F431E8">
      <w:pPr>
        <w:numPr>
          <w:ilvl w:val="0"/>
          <w:numId w:val="22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коллекция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фонограмм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аудиозаписей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воспитательных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полугодии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2022/23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клуба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следующие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спортивные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tbl>
      <w:tblPr>
        <w:tblW w:w="8885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1614"/>
        <w:gridCol w:w="1991"/>
        <w:gridCol w:w="2400"/>
      </w:tblGrid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D386D" w:rsidRDefault="00F431E8">
            <w:pPr>
              <w:jc w:val="center"/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/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D386D" w:rsidRDefault="00F431E8">
            <w:pPr>
              <w:jc w:val="center"/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Мероприятие</w:t>
            </w:r>
          </w:p>
        </w:tc>
        <w:tc>
          <w:tcPr>
            <w:tcW w:w="16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D386D" w:rsidRDefault="00F431E8">
            <w:pPr>
              <w:jc w:val="center"/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Место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проведения</w:t>
            </w:r>
          </w:p>
        </w:tc>
        <w:tc>
          <w:tcPr>
            <w:tcW w:w="1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D386D" w:rsidRDefault="00F431E8">
            <w:pPr>
              <w:jc w:val="center"/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Дата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время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проведения</w:t>
            </w:r>
          </w:p>
        </w:tc>
        <w:tc>
          <w:tcPr>
            <w:tcW w:w="2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D386D" w:rsidRDefault="00F431E8">
            <w:pPr>
              <w:jc w:val="center"/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участников</w:t>
            </w:r>
          </w:p>
        </w:tc>
      </w:tr>
      <w:tr w:rsidR="00ED386D" w:rsidRPr="002B1F79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Соревнование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мини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футболу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5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«Осенний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мяч»</w:t>
            </w:r>
          </w:p>
        </w:tc>
        <w:tc>
          <w:tcPr>
            <w:tcW w:w="16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Школьная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площадка</w:t>
            </w:r>
          </w:p>
        </w:tc>
        <w:tc>
          <w:tcPr>
            <w:tcW w:w="1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13.09.2022</w:t>
            </w:r>
          </w:p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12:00</w:t>
            </w:r>
          </w:p>
        </w:tc>
        <w:tc>
          <w:tcPr>
            <w:tcW w:w="2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Обучающиеся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5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30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4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команды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«Веселые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старты»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6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Спортивный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зал</w:t>
            </w:r>
          </w:p>
        </w:tc>
        <w:tc>
          <w:tcPr>
            <w:tcW w:w="1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28.10.2022</w:t>
            </w:r>
          </w:p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14:00</w:t>
            </w:r>
          </w:p>
        </w:tc>
        <w:tc>
          <w:tcPr>
            <w:tcW w:w="2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обучающиеся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2 ,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3,4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Первенство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волейболу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 8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</w:p>
        </w:tc>
        <w:tc>
          <w:tcPr>
            <w:tcW w:w="16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Спортивный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зал</w:t>
            </w:r>
          </w:p>
        </w:tc>
        <w:tc>
          <w:tcPr>
            <w:tcW w:w="1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30.11.2022</w:t>
            </w:r>
          </w:p>
        </w:tc>
        <w:tc>
          <w:tcPr>
            <w:tcW w:w="2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Обучающиеся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8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11-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классов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30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</w:tr>
    </w:tbl>
    <w:p w:rsidR="00ED386D" w:rsidRDefault="00ED386D">
      <w:pPr>
        <w:rPr>
          <w:rFonts w:hAnsi="Times New Roman" w:cs="Times New Roman"/>
          <w:color w:val="000000"/>
          <w:sz w:val="24"/>
          <w:szCs w:val="24"/>
        </w:rPr>
      </w:pP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Вывод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: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выполнены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повысился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охват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сравнению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Исходя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анкетирования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сущес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твенно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повысилось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IV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ОРГАНИЗАЦИЯ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ПРОЦЕССА</w:t>
      </w:r>
    </w:p>
    <w:p w:rsidR="00ED386D" w:rsidRDefault="00F431E8">
      <w:pPr>
        <w:ind w:firstLine="7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регламентируется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режимом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календарным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графиком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расписанием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локальными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нормативными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актами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Начало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сентября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окончание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Продолжительность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 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классы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недели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, 2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>8-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34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недели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,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9-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окончании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Продолжительность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уроков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45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минут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осуществляется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пятидневной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чебной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неделе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. </w:t>
      </w:r>
      <w:r>
        <w:rPr>
          <w:rFonts w:hAnsi="Times New Roman" w:cs="Times New Roman"/>
          <w:color w:val="000000"/>
          <w:sz w:val="24"/>
          <w:szCs w:val="24"/>
        </w:rPr>
        <w:t>Занятия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проводятся</w:t>
      </w:r>
      <w:r>
        <w:rPr>
          <w:rFonts w:hAnsi="Times New Roman" w:cs="Times New Roman"/>
          <w:color w:val="000000"/>
          <w:sz w:val="24"/>
          <w:szCs w:val="24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одну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смену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4.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Режим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образовательной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деятельности</w:t>
      </w:r>
    </w:p>
    <w:tbl>
      <w:tblPr>
        <w:tblW w:w="906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2233"/>
        <w:gridCol w:w="1719"/>
        <w:gridCol w:w="2236"/>
      </w:tblGrid>
      <w:tr w:rsidR="00ED386D" w:rsidRPr="002B1F79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Классы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смен</w:t>
            </w:r>
          </w:p>
        </w:tc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Продолжительность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урока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минут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17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учебных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дней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неделю</w:t>
            </w:r>
          </w:p>
        </w:tc>
        <w:tc>
          <w:tcPr>
            <w:tcW w:w="22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учебных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недель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году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Ступенчатый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режим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  <w:p w:rsidR="00ED386D" w:rsidRDefault="00F431E8">
            <w:pPr>
              <w:numPr>
                <w:ilvl w:val="0"/>
                <w:numId w:val="23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35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минут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ябрь–декабрь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);</w:t>
            </w:r>
          </w:p>
          <w:p w:rsidR="00ED386D" w:rsidRDefault="00F431E8">
            <w:pPr>
              <w:numPr>
                <w:ilvl w:val="0"/>
                <w:numId w:val="23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40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минут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январь–май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7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2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33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7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2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34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Начало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8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00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СОДЕРЖАНИЕ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КАЧЕСТВО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ПОДГОТОВКИ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ОБУЧАЮЩИХСЯ</w:t>
      </w:r>
    </w:p>
    <w:p w:rsidR="00ED386D" w:rsidRDefault="00F431E8">
      <w:p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Проведен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успеваемости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знаний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2021/22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Статистические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свидетельствуют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освоении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5.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Статистика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показателей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2021/22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год</w:t>
      </w:r>
    </w:p>
    <w:tbl>
      <w:tblPr>
        <w:tblW w:w="906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40"/>
        <w:gridCol w:w="4137"/>
        <w:gridCol w:w="3491"/>
      </w:tblGrid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/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Параметры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статистики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2021/22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 учебный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год</w:t>
            </w:r>
          </w:p>
        </w:tc>
      </w:tr>
      <w:tr w:rsidR="00ED386D">
        <w:tc>
          <w:tcPr>
            <w:tcW w:w="14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детей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обучавшихся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конец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года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2020/21),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157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начальная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86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основная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59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средняя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12</w:t>
            </w:r>
          </w:p>
        </w:tc>
      </w:tr>
      <w:tr w:rsidR="00ED386D">
        <w:tc>
          <w:tcPr>
            <w:tcW w:w="14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оставленных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повторное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обучение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начальная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основная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средняя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D386D">
        <w:tc>
          <w:tcPr>
            <w:tcW w:w="14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получили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аттестата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основном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общем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образовании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среднем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общем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образовании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ED386D">
        <w:tc>
          <w:tcPr>
            <w:tcW w:w="14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Окончили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аттестатом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особого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образца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основной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школе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средней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школе</w:t>
            </w:r>
          </w:p>
        </w:tc>
        <w:tc>
          <w:tcPr>
            <w:tcW w:w="34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Приведенная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статистика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показывает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положительная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динамика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освоения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сохраняется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стабильно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растет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количество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организовано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профильное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ED386D">
      <w:pPr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sectPr w:rsidR="00ED386D" w:rsidSect="002B1F79">
          <w:footerReference w:type="default" r:id="rId10"/>
          <w:pgSz w:w="11907" w:h="16839"/>
          <w:pgMar w:top="1440" w:right="425" w:bottom="1440" w:left="1440" w:header="720" w:footer="720" w:gutter="0"/>
          <w:pgBorders w:offsetFrom="page">
            <w:bottom w:val="single" w:sz="4" w:space="24" w:color="auto"/>
          </w:pgBorders>
          <w:cols w:space="720" w:equalWidth="0">
            <w:col w:w="10042"/>
          </w:cols>
        </w:sectPr>
      </w:pP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Краткий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динамики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успеваемости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знаний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6.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освоения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учащимися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 </w:t>
      </w:r>
    </w:p>
    <w:tbl>
      <w:tblPr>
        <w:tblpPr w:leftFromText="180" w:rightFromText="180" w:vertAnchor="page" w:horzAnchor="page" w:tblpX="1566" w:tblpY="2583"/>
        <w:tblW w:w="142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5"/>
        <w:gridCol w:w="1005"/>
        <w:gridCol w:w="960"/>
        <w:gridCol w:w="945"/>
        <w:gridCol w:w="915"/>
        <w:gridCol w:w="1035"/>
        <w:gridCol w:w="870"/>
        <w:gridCol w:w="1005"/>
        <w:gridCol w:w="885"/>
        <w:gridCol w:w="900"/>
        <w:gridCol w:w="1065"/>
        <w:gridCol w:w="1050"/>
        <w:gridCol w:w="1320"/>
      </w:tblGrid>
      <w:tr w:rsidR="00ED386D">
        <w:trPr>
          <w:trHeight w:val="484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-е</w:t>
            </w:r>
          </w:p>
        </w:tc>
        <w:tc>
          <w:tcPr>
            <w:tcW w:w="94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1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87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  </w:t>
            </w:r>
          </w:p>
        </w:tc>
        <w:tc>
          <w:tcPr>
            <w:tcW w:w="88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  </w:t>
            </w:r>
          </w:p>
        </w:tc>
        <w:tc>
          <w:tcPr>
            <w:tcW w:w="90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 </w:t>
            </w:r>
          </w:p>
        </w:tc>
        <w:tc>
          <w:tcPr>
            <w:tcW w:w="10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5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2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</w:tr>
      <w:tr w:rsidR="00ED386D">
        <w:trPr>
          <w:trHeight w:val="410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>2</w:t>
            </w:r>
          </w:p>
        </w:tc>
        <w:tc>
          <w:tcPr>
            <w:tcW w:w="96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25</w:t>
            </w:r>
          </w:p>
        </w:tc>
        <w:tc>
          <w:tcPr>
            <w:tcW w:w="94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25</w:t>
            </w:r>
          </w:p>
        </w:tc>
        <w:tc>
          <w:tcPr>
            <w:tcW w:w="91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14</w:t>
            </w: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6</w:t>
            </w:r>
          </w:p>
        </w:tc>
        <w:tc>
          <w:tcPr>
            <w:tcW w:w="87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0D0D0D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0D0D0D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color w:val="0D0D0D"/>
                <w:sz w:val="24"/>
                <w:szCs w:val="24"/>
                <w:lang w:val="ru-RU"/>
              </w:rPr>
              <w:t>4</w:t>
            </w: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4</w:t>
            </w:r>
          </w:p>
        </w:tc>
        <w:tc>
          <w:tcPr>
            <w:tcW w:w="88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8</w:t>
            </w:r>
          </w:p>
        </w:tc>
        <w:tc>
          <w:tcPr>
            <w:tcW w:w="900" w:type="dxa"/>
          </w:tcPr>
          <w:p w:rsidR="00ED386D" w:rsidRDefault="00F431E8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 7</w:t>
            </w:r>
          </w:p>
        </w:tc>
        <w:tc>
          <w:tcPr>
            <w:tcW w:w="10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8</w:t>
            </w:r>
          </w:p>
        </w:tc>
        <w:tc>
          <w:tcPr>
            <w:tcW w:w="105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4</w:t>
            </w:r>
          </w:p>
        </w:tc>
        <w:tc>
          <w:tcPr>
            <w:tcW w:w="132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57</w:t>
            </w:r>
          </w:p>
        </w:tc>
      </w:tr>
      <w:tr w:rsidR="00ED386D">
        <w:trPr>
          <w:trHeight w:val="671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справке</w:t>
            </w: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4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87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  <w:lang w:val="ru-RU"/>
              </w:rPr>
            </w:pP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88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</w:tr>
      <w:tr w:rsidR="00ED386D">
        <w:trPr>
          <w:trHeight w:val="671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Успевает всего</w:t>
            </w: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6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</w:t>
            </w:r>
          </w:p>
        </w:tc>
        <w:tc>
          <w:tcPr>
            <w:tcW w:w="94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</w:t>
            </w:r>
          </w:p>
        </w:tc>
        <w:tc>
          <w:tcPr>
            <w:tcW w:w="91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</w:t>
            </w:r>
          </w:p>
        </w:tc>
        <w:tc>
          <w:tcPr>
            <w:tcW w:w="87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ru-RU"/>
              </w:rPr>
              <w:t>14</w:t>
            </w: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88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90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10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05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32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52</w:t>
            </w:r>
          </w:p>
        </w:tc>
      </w:tr>
      <w:tr w:rsidR="00ED386D">
        <w:trPr>
          <w:trHeight w:val="497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«5»</w:t>
            </w:r>
          </w:p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94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1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03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  <w:lang w:val="ru-RU"/>
              </w:rPr>
            </w:pP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0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</w:tr>
      <w:tr w:rsidR="00ED386D">
        <w:trPr>
          <w:trHeight w:val="421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«4 и «5»</w:t>
            </w: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94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91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87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ru-RU"/>
              </w:rPr>
              <w:t>4</w:t>
            </w: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88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0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05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32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45</w:t>
            </w:r>
          </w:p>
        </w:tc>
      </w:tr>
      <w:tr w:rsidR="00ED386D">
        <w:trPr>
          <w:trHeight w:val="685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 них с одной «4»</w:t>
            </w: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1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03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ru-RU"/>
              </w:rPr>
              <w:t>1</w:t>
            </w: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5" w:type="dxa"/>
          </w:tcPr>
          <w:p w:rsidR="00ED386D" w:rsidRDefault="00ED386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ED386D" w:rsidRDefault="00ED386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</w:tcPr>
          <w:p w:rsidR="00ED386D" w:rsidRDefault="00F431E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1</w:t>
            </w:r>
          </w:p>
        </w:tc>
      </w:tr>
      <w:tr w:rsidR="00ED386D">
        <w:trPr>
          <w:trHeight w:val="579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качественной успев</w:t>
            </w: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60" w:type="dxa"/>
          </w:tcPr>
          <w:p w:rsidR="00ED386D" w:rsidRDefault="00F431E8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76</w:t>
            </w:r>
          </w:p>
        </w:tc>
        <w:tc>
          <w:tcPr>
            <w:tcW w:w="94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67</w:t>
            </w:r>
          </w:p>
        </w:tc>
        <w:tc>
          <w:tcPr>
            <w:tcW w:w="91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67</w:t>
            </w: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75</w:t>
            </w:r>
          </w:p>
        </w:tc>
        <w:tc>
          <w:tcPr>
            <w:tcW w:w="87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D0D0D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0D0D0D"/>
                <w:sz w:val="24"/>
                <w:szCs w:val="24"/>
                <w:lang w:val="ru-RU"/>
              </w:rPr>
              <w:t>61</w:t>
            </w: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58</w:t>
            </w:r>
          </w:p>
        </w:tc>
        <w:tc>
          <w:tcPr>
            <w:tcW w:w="88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52</w:t>
            </w:r>
          </w:p>
        </w:tc>
        <w:tc>
          <w:tcPr>
            <w:tcW w:w="90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62</w:t>
            </w:r>
          </w:p>
        </w:tc>
        <w:tc>
          <w:tcPr>
            <w:tcW w:w="1065" w:type="dxa"/>
          </w:tcPr>
          <w:p w:rsidR="00ED386D" w:rsidRDefault="00F431E8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</w:p>
        </w:tc>
        <w:tc>
          <w:tcPr>
            <w:tcW w:w="1050" w:type="dxa"/>
          </w:tcPr>
          <w:p w:rsidR="00ED386D" w:rsidRDefault="00F431E8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  80</w:t>
            </w:r>
          </w:p>
        </w:tc>
        <w:tc>
          <w:tcPr>
            <w:tcW w:w="1320" w:type="dxa"/>
          </w:tcPr>
          <w:p w:rsidR="00ED386D" w:rsidRDefault="00F431E8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   69</w:t>
            </w:r>
          </w:p>
        </w:tc>
      </w:tr>
      <w:tr w:rsidR="00ED386D">
        <w:trPr>
          <w:trHeight w:val="406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одной «3»</w:t>
            </w:r>
          </w:p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4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87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5" w:type="dxa"/>
          </w:tcPr>
          <w:p w:rsidR="00ED386D" w:rsidRDefault="00ED386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ED386D" w:rsidRDefault="00ED386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</w:tcPr>
          <w:p w:rsidR="00ED386D" w:rsidRDefault="00F431E8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</w:tr>
      <w:tr w:rsidR="00ED386D">
        <w:trPr>
          <w:trHeight w:val="481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 успеваемости</w:t>
            </w: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6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100</w:t>
            </w:r>
          </w:p>
        </w:tc>
        <w:tc>
          <w:tcPr>
            <w:tcW w:w="94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100</w:t>
            </w:r>
          </w:p>
        </w:tc>
        <w:tc>
          <w:tcPr>
            <w:tcW w:w="915" w:type="dxa"/>
          </w:tcPr>
          <w:p w:rsidR="00ED386D" w:rsidRDefault="00F431E8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 100</w:t>
            </w: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98</w:t>
            </w:r>
          </w:p>
        </w:tc>
        <w:tc>
          <w:tcPr>
            <w:tcW w:w="87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D0D0D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0D0D0D"/>
                <w:sz w:val="24"/>
                <w:szCs w:val="24"/>
                <w:lang w:val="ru-RU"/>
              </w:rPr>
              <w:t>100</w:t>
            </w: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98</w:t>
            </w:r>
          </w:p>
        </w:tc>
        <w:tc>
          <w:tcPr>
            <w:tcW w:w="88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100</w:t>
            </w:r>
          </w:p>
        </w:tc>
        <w:tc>
          <w:tcPr>
            <w:tcW w:w="90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100</w:t>
            </w:r>
          </w:p>
        </w:tc>
        <w:tc>
          <w:tcPr>
            <w:tcW w:w="10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100</w:t>
            </w:r>
          </w:p>
        </w:tc>
        <w:tc>
          <w:tcPr>
            <w:tcW w:w="105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132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9</w:t>
            </w:r>
          </w:p>
        </w:tc>
      </w:tr>
      <w:tr w:rsidR="00ED386D">
        <w:trPr>
          <w:trHeight w:val="295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Не успевает всего</w:t>
            </w: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</w:p>
        </w:tc>
        <w:tc>
          <w:tcPr>
            <w:tcW w:w="96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94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1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</w:p>
        </w:tc>
        <w:tc>
          <w:tcPr>
            <w:tcW w:w="87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D0D0D"/>
                <w:sz w:val="24"/>
                <w:szCs w:val="24"/>
              </w:rPr>
            </w:pP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</w:p>
        </w:tc>
        <w:tc>
          <w:tcPr>
            <w:tcW w:w="88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0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6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105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2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</w:t>
            </w:r>
          </w:p>
        </w:tc>
      </w:tr>
      <w:tr w:rsidR="00ED386D">
        <w:trPr>
          <w:trHeight w:val="671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одному предмету</w:t>
            </w: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6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91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87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  <w:lang w:val="ru-RU"/>
              </w:rPr>
            </w:pPr>
          </w:p>
        </w:tc>
        <w:tc>
          <w:tcPr>
            <w:tcW w:w="100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88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color w:val="800000"/>
                <w:sz w:val="24"/>
                <w:szCs w:val="24"/>
              </w:rPr>
            </w:pPr>
          </w:p>
        </w:tc>
        <w:tc>
          <w:tcPr>
            <w:tcW w:w="106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05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2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</w:tr>
      <w:tr w:rsidR="00ED386D">
        <w:trPr>
          <w:trHeight w:val="478"/>
        </w:trPr>
        <w:tc>
          <w:tcPr>
            <w:tcW w:w="226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двум и более предметам</w:t>
            </w: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1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035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87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100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88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5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dxa"/>
          </w:tcPr>
          <w:p w:rsidR="00ED386D" w:rsidRDefault="00ED38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0" w:type="dxa"/>
          </w:tcPr>
          <w:p w:rsidR="00ED386D" w:rsidRDefault="00F431E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Если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сравнить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освоения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показателю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«успеваемость»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освоения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учащимися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показателю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«успеваемость»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можно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отметить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окончивших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</w:t>
      </w:r>
      <w:r>
        <w:rPr>
          <w:rFonts w:hAnsi="Times New Roman" w:cs="Times New Roman"/>
          <w:color w:val="000000"/>
          <w:sz w:val="24"/>
          <w:szCs w:val="24"/>
          <w:lang w:val="ru-RU"/>
        </w:rPr>
        <w:t>4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</w:t>
      </w:r>
      <w:r>
        <w:rPr>
          <w:rFonts w:hAnsi="Times New Roman" w:cs="Times New Roman"/>
          <w:color w:val="000000"/>
          <w:sz w:val="24"/>
          <w:szCs w:val="24"/>
          <w:lang w:val="ru-RU"/>
        </w:rPr>
        <w:t>5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вырос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2,6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62,4%),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окончивших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</w:t>
      </w:r>
      <w:r>
        <w:rPr>
          <w:rFonts w:hAnsi="Times New Roman" w:cs="Times New Roman"/>
          <w:color w:val="000000"/>
          <w:sz w:val="24"/>
          <w:szCs w:val="24"/>
          <w:lang w:val="ru-RU"/>
        </w:rPr>
        <w:t>5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вырос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2,5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17,5%).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-2022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прошла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обычном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формате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порядками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-9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-11.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Девятиклассники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сдавали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двум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выбор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Одиннадцатиклассники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сдавали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двум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обязательным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желании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выбору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9.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Общая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численность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выпускников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2021/22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учебного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года</w:t>
      </w:r>
    </w:p>
    <w:tbl>
      <w:tblPr>
        <w:tblW w:w="1295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83"/>
        <w:gridCol w:w="3580"/>
        <w:gridCol w:w="5795"/>
      </w:tblGrid>
      <w:tr w:rsidR="00ED386D">
        <w:tc>
          <w:tcPr>
            <w:tcW w:w="3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3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9-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классы</w:t>
            </w:r>
          </w:p>
        </w:tc>
        <w:tc>
          <w:tcPr>
            <w:tcW w:w="5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11-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классы</w:t>
            </w:r>
          </w:p>
        </w:tc>
      </w:tr>
      <w:tr w:rsidR="00ED386D">
        <w:tc>
          <w:tcPr>
            <w:tcW w:w="3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Общее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выпускников</w:t>
            </w:r>
          </w:p>
        </w:tc>
        <w:tc>
          <w:tcPr>
            <w:tcW w:w="3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5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</w:tr>
      <w:tr w:rsidR="00ED386D">
        <w:tc>
          <w:tcPr>
            <w:tcW w:w="3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семейном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образовании</w:t>
            </w:r>
          </w:p>
        </w:tc>
        <w:tc>
          <w:tcPr>
            <w:tcW w:w="3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D386D">
        <w:tc>
          <w:tcPr>
            <w:tcW w:w="3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ОВЗ</w:t>
            </w:r>
          </w:p>
        </w:tc>
        <w:tc>
          <w:tcPr>
            <w:tcW w:w="3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D386D">
        <w:tc>
          <w:tcPr>
            <w:tcW w:w="3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получивших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«зачет»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итоговое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собеседование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сочинение</w:t>
            </w:r>
          </w:p>
        </w:tc>
        <w:tc>
          <w:tcPr>
            <w:tcW w:w="3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5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</w:tr>
      <w:tr w:rsidR="00ED386D">
        <w:tc>
          <w:tcPr>
            <w:tcW w:w="3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допущенных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</w:p>
        </w:tc>
        <w:tc>
          <w:tcPr>
            <w:tcW w:w="3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D386D">
        <w:tc>
          <w:tcPr>
            <w:tcW w:w="3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проходивших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процедуру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</w:p>
        </w:tc>
        <w:tc>
          <w:tcPr>
            <w:tcW w:w="3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5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</w:tr>
      <w:tr w:rsidR="00ED386D">
        <w:tc>
          <w:tcPr>
            <w:tcW w:w="3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сдававших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</w:p>
        </w:tc>
        <w:tc>
          <w:tcPr>
            <w:tcW w:w="3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5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</w:tr>
      <w:tr w:rsidR="00ED386D">
        <w:tc>
          <w:tcPr>
            <w:tcW w:w="3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получивших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аттестат</w:t>
            </w:r>
          </w:p>
        </w:tc>
        <w:tc>
          <w:tcPr>
            <w:tcW w:w="3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5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ГИА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9-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классах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2021/22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одним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допуска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9-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«зачета»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итоговое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собеседование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Испытание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прошло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09.02.2022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очном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формате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итоговом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собеседовании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приняли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7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(100%),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участники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«зачет»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7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девятиклассников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сдавали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Обучающиеся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достаточно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высоком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Успеваемость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последние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изменилась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стабильно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составляет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повысилось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понизилось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10.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ОГЭ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обязательным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предметам</w:t>
      </w:r>
    </w:p>
    <w:tbl>
      <w:tblPr>
        <w:tblW w:w="1370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40"/>
        <w:gridCol w:w="1753"/>
        <w:gridCol w:w="1980"/>
        <w:gridCol w:w="1740"/>
        <w:gridCol w:w="1965"/>
        <w:gridCol w:w="1995"/>
        <w:gridCol w:w="2835"/>
      </w:tblGrid>
      <w:tr w:rsidR="00ED386D">
        <w:tc>
          <w:tcPr>
            <w:tcW w:w="14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Учебный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547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Математика</w:t>
            </w:r>
          </w:p>
        </w:tc>
        <w:tc>
          <w:tcPr>
            <w:tcW w:w="679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Русский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язык</w:t>
            </w:r>
          </w:p>
        </w:tc>
      </w:tr>
      <w:tr w:rsidR="00ED386D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Успеваемость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Качество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Средний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19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Успеваемость</w:t>
            </w:r>
          </w:p>
        </w:tc>
        <w:tc>
          <w:tcPr>
            <w:tcW w:w="1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Качество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Средний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балл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2019/2020</w:t>
            </w:r>
          </w:p>
        </w:tc>
        <w:tc>
          <w:tcPr>
            <w:tcW w:w="12268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Отменены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2020/2021</w:t>
            </w:r>
          </w:p>
        </w:tc>
        <w:tc>
          <w:tcPr>
            <w:tcW w:w="1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4,2</w:t>
            </w:r>
          </w:p>
        </w:tc>
        <w:tc>
          <w:tcPr>
            <w:tcW w:w="19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4,0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2021/2022</w:t>
            </w:r>
          </w:p>
        </w:tc>
        <w:tc>
          <w:tcPr>
            <w:tcW w:w="1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3,9</w:t>
            </w:r>
          </w:p>
        </w:tc>
        <w:tc>
          <w:tcPr>
            <w:tcW w:w="19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4,3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87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выпускников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9-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выбранным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выбору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стопроцентную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успеваемость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хорошее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знаний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11.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ОГЭ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9-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классах</w:t>
      </w:r>
    </w:p>
    <w:tbl>
      <w:tblPr>
        <w:tblW w:w="13693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103"/>
        <w:gridCol w:w="2730"/>
        <w:gridCol w:w="2910"/>
        <w:gridCol w:w="2340"/>
        <w:gridCol w:w="2610"/>
      </w:tblGrid>
      <w:tr w:rsidR="00ED386D">
        <w:tc>
          <w:tcPr>
            <w:tcW w:w="3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Предмет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обучающихся</w:t>
            </w:r>
          </w:p>
        </w:tc>
        <w:tc>
          <w:tcPr>
            <w:tcW w:w="29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Качество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Средний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2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Успеваемость</w:t>
            </w:r>
          </w:p>
        </w:tc>
      </w:tr>
      <w:tr w:rsidR="00ED386D">
        <w:tc>
          <w:tcPr>
            <w:tcW w:w="3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Обществознание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29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72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ED386D">
        <w:tc>
          <w:tcPr>
            <w:tcW w:w="3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Биология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</w:p>
        </w:tc>
        <w:tc>
          <w:tcPr>
            <w:tcW w:w="29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80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2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ED386D">
        <w:tc>
          <w:tcPr>
            <w:tcW w:w="3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География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29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4,5</w:t>
            </w:r>
          </w:p>
        </w:tc>
        <w:tc>
          <w:tcPr>
            <w:tcW w:w="2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Замечаний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нарушении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процедуры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-9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2022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является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хорошим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участниками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отношений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сравнении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предыдущим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девятиклассники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закончили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2021/22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аттестаты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12.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Итоговые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выпускников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три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последних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года</w:t>
      </w:r>
    </w:p>
    <w:tbl>
      <w:tblPr>
        <w:tblW w:w="13693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68"/>
        <w:gridCol w:w="885"/>
        <w:gridCol w:w="2295"/>
        <w:gridCol w:w="1725"/>
        <w:gridCol w:w="1083"/>
        <w:gridCol w:w="2097"/>
        <w:gridCol w:w="1740"/>
      </w:tblGrid>
      <w:tr w:rsidR="00ED386D">
        <w:trPr>
          <w:trHeight w:val="3"/>
        </w:trPr>
        <w:tc>
          <w:tcPr>
            <w:tcW w:w="38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Критерии</w:t>
            </w:r>
          </w:p>
        </w:tc>
        <w:tc>
          <w:tcPr>
            <w:tcW w:w="3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2019/20</w:t>
            </w:r>
          </w:p>
        </w:tc>
        <w:tc>
          <w:tcPr>
            <w:tcW w:w="280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2020/21</w:t>
            </w:r>
          </w:p>
        </w:tc>
        <w:tc>
          <w:tcPr>
            <w:tcW w:w="3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2021/22</w:t>
            </w:r>
          </w:p>
        </w:tc>
      </w:tr>
      <w:tr w:rsidR="00ED386D">
        <w:trPr>
          <w:trHeight w:val="3"/>
        </w:trPr>
        <w:tc>
          <w:tcPr>
            <w:tcW w:w="386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во</w:t>
            </w:r>
          </w:p>
        </w:tc>
        <w:tc>
          <w:tcPr>
            <w:tcW w:w="2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7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во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0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во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ED386D">
        <w:trPr>
          <w:trHeight w:val="3"/>
        </w:trPr>
        <w:tc>
          <w:tcPr>
            <w:tcW w:w="3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всего</w:t>
            </w:r>
          </w:p>
        </w:tc>
        <w:tc>
          <w:tcPr>
            <w:tcW w:w="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11</w:t>
            </w:r>
          </w:p>
        </w:tc>
        <w:tc>
          <w:tcPr>
            <w:tcW w:w="2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11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0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ED386D">
        <w:trPr>
          <w:trHeight w:val="3"/>
        </w:trPr>
        <w:tc>
          <w:tcPr>
            <w:tcW w:w="3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успевающих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итогам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года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2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D386D">
        <w:trPr>
          <w:trHeight w:val="6"/>
        </w:trPr>
        <w:tc>
          <w:tcPr>
            <w:tcW w:w="3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успевающих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итогам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года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</w:p>
        </w:tc>
        <w:tc>
          <w:tcPr>
            <w:tcW w:w="2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45</w:t>
            </w:r>
          </w:p>
        </w:tc>
        <w:tc>
          <w:tcPr>
            <w:tcW w:w="17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60</w:t>
            </w:r>
          </w:p>
        </w:tc>
        <w:tc>
          <w:tcPr>
            <w:tcW w:w="20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29</w:t>
            </w:r>
          </w:p>
        </w:tc>
      </w:tr>
      <w:tr w:rsidR="00ED386D">
        <w:trPr>
          <w:trHeight w:val="9"/>
        </w:trPr>
        <w:tc>
          <w:tcPr>
            <w:tcW w:w="3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допущенных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государственной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</w:p>
        </w:tc>
        <w:tc>
          <w:tcPr>
            <w:tcW w:w="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11</w:t>
            </w:r>
          </w:p>
        </w:tc>
        <w:tc>
          <w:tcPr>
            <w:tcW w:w="2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11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0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ED386D">
        <w:trPr>
          <w:trHeight w:val="9"/>
        </w:trPr>
        <w:tc>
          <w:tcPr>
            <w:tcW w:w="3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допущенных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государственной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</w:p>
        </w:tc>
        <w:tc>
          <w:tcPr>
            <w:tcW w:w="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7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0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ГИА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11-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классах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2021/22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одним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допуска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«зачета»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итоговое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сочинение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Выпускники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2021/22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писали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итоговое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сочинение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декабря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итоговом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сочинении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приняли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4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(100%),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проверки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обучающиеся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«зачет»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выпускники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(4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человека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допущены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обучающиеся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сдавали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</w:rPr>
        <w:t> 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выпускники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сдавали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базовом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профильном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базовом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сдавали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выпускника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представлены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таблице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1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3.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ГИА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-11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базовой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2022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году</w:t>
      </w:r>
    </w:p>
    <w:tbl>
      <w:tblPr>
        <w:tblW w:w="13663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668"/>
        <w:gridCol w:w="4995"/>
      </w:tblGrid>
      <w:tr w:rsidR="00ED386D">
        <w:tc>
          <w:tcPr>
            <w:tcW w:w="86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Критерии</w:t>
            </w:r>
          </w:p>
        </w:tc>
        <w:tc>
          <w:tcPr>
            <w:tcW w:w="4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Математика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базовый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</w:tr>
      <w:tr w:rsidR="00ED386D">
        <w:tc>
          <w:tcPr>
            <w:tcW w:w="86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сдавали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базовом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уровне</w:t>
            </w:r>
          </w:p>
        </w:tc>
        <w:tc>
          <w:tcPr>
            <w:tcW w:w="4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ED386D">
        <w:tc>
          <w:tcPr>
            <w:tcW w:w="86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Средний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4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3,9</w:t>
            </w:r>
          </w:p>
        </w:tc>
      </w:tr>
      <w:tr w:rsidR="00ED386D">
        <w:tc>
          <w:tcPr>
            <w:tcW w:w="86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получивших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высокие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отметку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пятибалльной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</w:p>
        </w:tc>
        <w:tc>
          <w:tcPr>
            <w:tcW w:w="4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</w:tr>
      <w:tr w:rsidR="00ED386D">
        <w:tc>
          <w:tcPr>
            <w:tcW w:w="86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получивших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высокие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отметку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пятибалльной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</w:p>
        </w:tc>
        <w:tc>
          <w:tcPr>
            <w:tcW w:w="4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50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ЕГЭ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сдавали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4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выпускники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справились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экзаменом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Высокие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баллы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получили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(50</w:t>
      </w:r>
      <w:r>
        <w:rPr>
          <w:rFonts w:hAnsi="Times New Roman" w:cs="Times New Roman"/>
          <w:color w:val="000000"/>
          <w:sz w:val="24"/>
          <w:szCs w:val="24"/>
          <w:lang w:val="ru-RU"/>
        </w:rPr>
        <w:t>%).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14.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Результаты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ЕГЭ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русскому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языку</w:t>
      </w:r>
    </w:p>
    <w:tbl>
      <w:tblPr>
        <w:tblW w:w="449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40"/>
        <w:gridCol w:w="3058"/>
      </w:tblGrid>
      <w:tr w:rsidR="00ED386D">
        <w:trPr>
          <w:trHeight w:val="5"/>
        </w:trPr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Критерии</w:t>
            </w:r>
          </w:p>
        </w:tc>
        <w:tc>
          <w:tcPr>
            <w:tcW w:w="30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11 </w:t>
            </w:r>
          </w:p>
        </w:tc>
      </w:tr>
      <w:tr w:rsidR="00ED386D">
        <w:trPr>
          <w:trHeight w:val="5"/>
        </w:trPr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обучающихся</w:t>
            </w:r>
          </w:p>
        </w:tc>
        <w:tc>
          <w:tcPr>
            <w:tcW w:w="30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набрали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минимальное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баллов</w:t>
            </w:r>
          </w:p>
        </w:tc>
        <w:tc>
          <w:tcPr>
            <w:tcW w:w="30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высокие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80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100)</w:t>
            </w:r>
          </w:p>
        </w:tc>
        <w:tc>
          <w:tcPr>
            <w:tcW w:w="30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Средний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30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4,3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Средний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тестовый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30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74,7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профильном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сдавали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человека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обучающиеся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справились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экзаменом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балл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40.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Снижение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языку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сравнению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связано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сдавали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обучающиеся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степенью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подготовленности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15.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Средний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тестовый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балл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ЕГЭ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русскому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языку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три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последних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года</w:t>
      </w:r>
    </w:p>
    <w:tbl>
      <w:tblPr>
        <w:tblW w:w="1325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08"/>
        <w:gridCol w:w="5505"/>
        <w:gridCol w:w="4845"/>
      </w:tblGrid>
      <w:tr w:rsidR="00ED386D">
        <w:tc>
          <w:tcPr>
            <w:tcW w:w="29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Учебный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5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Математика</w:t>
            </w:r>
          </w:p>
        </w:tc>
        <w:tc>
          <w:tcPr>
            <w:tcW w:w="4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Русский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язык</w:t>
            </w:r>
          </w:p>
        </w:tc>
      </w:tr>
      <w:tr w:rsidR="00ED386D">
        <w:tc>
          <w:tcPr>
            <w:tcW w:w="29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2019/2020</w:t>
            </w:r>
          </w:p>
        </w:tc>
        <w:tc>
          <w:tcPr>
            <w:tcW w:w="5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39</w:t>
            </w:r>
          </w:p>
        </w:tc>
        <w:tc>
          <w:tcPr>
            <w:tcW w:w="4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</w:p>
        </w:tc>
      </w:tr>
      <w:tr w:rsidR="00ED386D">
        <w:tc>
          <w:tcPr>
            <w:tcW w:w="29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2020/2021</w:t>
            </w:r>
          </w:p>
        </w:tc>
        <w:tc>
          <w:tcPr>
            <w:tcW w:w="5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</w:p>
        </w:tc>
        <w:tc>
          <w:tcPr>
            <w:tcW w:w="4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64,1</w:t>
            </w:r>
          </w:p>
        </w:tc>
      </w:tr>
      <w:tr w:rsidR="00ED386D">
        <w:tc>
          <w:tcPr>
            <w:tcW w:w="29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2021/2022</w:t>
            </w:r>
          </w:p>
        </w:tc>
        <w:tc>
          <w:tcPr>
            <w:tcW w:w="5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40</w:t>
            </w:r>
          </w:p>
        </w:tc>
        <w:tc>
          <w:tcPr>
            <w:tcW w:w="4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lang w:val="ru-RU"/>
              </w:rPr>
              <w:t>74,7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</w:rPr>
        <w:t>C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огласно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ЕГЭ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успеваемость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составила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сдачи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экзаменов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балл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свидетельствуют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знаний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выше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16.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Результаты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ЕГЭ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2022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году</w:t>
      </w:r>
    </w:p>
    <w:tbl>
      <w:tblPr>
        <w:tblW w:w="1322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43"/>
        <w:gridCol w:w="3120"/>
        <w:gridCol w:w="2355"/>
        <w:gridCol w:w="2895"/>
        <w:gridCol w:w="3015"/>
      </w:tblGrid>
      <w:tr w:rsidR="00ED386D"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Учебные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предметы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участников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ЕГЭ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Качество</w:t>
            </w:r>
          </w:p>
        </w:tc>
        <w:tc>
          <w:tcPr>
            <w:tcW w:w="28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Средний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30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Успеваемость</w:t>
            </w:r>
          </w:p>
        </w:tc>
      </w:tr>
      <w:tr w:rsidR="00ED386D"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Русский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язык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75</w:t>
            </w:r>
          </w:p>
        </w:tc>
        <w:tc>
          <w:tcPr>
            <w:tcW w:w="28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lang w:val="ru-RU"/>
              </w:rPr>
              <w:t>77</w:t>
            </w:r>
          </w:p>
        </w:tc>
        <w:tc>
          <w:tcPr>
            <w:tcW w:w="30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ED386D"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Физика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26</w:t>
            </w:r>
          </w:p>
        </w:tc>
        <w:tc>
          <w:tcPr>
            <w:tcW w:w="28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lang w:val="ru-RU"/>
              </w:rPr>
              <w:t>26</w:t>
            </w:r>
          </w:p>
        </w:tc>
        <w:tc>
          <w:tcPr>
            <w:tcW w:w="30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D386D"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Математика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базовый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уровень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50</w:t>
            </w:r>
          </w:p>
        </w:tc>
        <w:tc>
          <w:tcPr>
            <w:tcW w:w="28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4,2</w:t>
            </w:r>
          </w:p>
        </w:tc>
        <w:tc>
          <w:tcPr>
            <w:tcW w:w="30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ED386D"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Математика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профильный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уровень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50</w:t>
            </w:r>
          </w:p>
        </w:tc>
        <w:tc>
          <w:tcPr>
            <w:tcW w:w="28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40</w:t>
            </w:r>
          </w:p>
        </w:tc>
        <w:tc>
          <w:tcPr>
            <w:tcW w:w="30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ED386D"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Химия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50</w:t>
            </w:r>
          </w:p>
        </w:tc>
        <w:tc>
          <w:tcPr>
            <w:tcW w:w="28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43</w:t>
            </w:r>
          </w:p>
        </w:tc>
        <w:tc>
          <w:tcPr>
            <w:tcW w:w="30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</w:tr>
      <w:tr w:rsidR="00ED386D"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Биология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50</w:t>
            </w:r>
          </w:p>
        </w:tc>
        <w:tc>
          <w:tcPr>
            <w:tcW w:w="28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43</w:t>
            </w:r>
          </w:p>
        </w:tc>
        <w:tc>
          <w:tcPr>
            <w:tcW w:w="30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D386D"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История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28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81</w:t>
            </w:r>
          </w:p>
        </w:tc>
        <w:tc>
          <w:tcPr>
            <w:tcW w:w="30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ED386D"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Обществознание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23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</w:p>
        </w:tc>
        <w:tc>
          <w:tcPr>
            <w:tcW w:w="28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30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r>
              <w:rPr>
                <w:rFonts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выпускники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завершили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аттестаты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17.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Количество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медалистов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последние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пять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лет</w:t>
      </w:r>
    </w:p>
    <w:tbl>
      <w:tblPr>
        <w:tblW w:w="1319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33"/>
        <w:gridCol w:w="2610"/>
        <w:gridCol w:w="3900"/>
        <w:gridCol w:w="2460"/>
        <w:gridCol w:w="2295"/>
      </w:tblGrid>
      <w:tr w:rsidR="00ED386D" w:rsidRPr="002B1F79">
        <w:tc>
          <w:tcPr>
            <w:tcW w:w="1319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Медаль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«За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особые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успехи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учении»</w:t>
            </w:r>
          </w:p>
        </w:tc>
      </w:tr>
      <w:tr w:rsidR="00ED386D">
        <w:tc>
          <w:tcPr>
            <w:tcW w:w="19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2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3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2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2022</w:t>
            </w:r>
          </w:p>
        </w:tc>
      </w:tr>
      <w:tr w:rsidR="00ED386D">
        <w:tc>
          <w:tcPr>
            <w:tcW w:w="19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2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3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2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2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6</w:t>
            </w:r>
          </w:p>
        </w:tc>
      </w:tr>
    </w:tbl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ВПР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Перенесенные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ВПР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значительное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снижение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сравнению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итоговой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отметкой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третью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четверть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Понизили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свои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русскому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16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биологии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1,6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Причины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несоответствия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ВПР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отметок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2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отсутствие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дифференцированной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недостаточный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сформированности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навыков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самоконтроля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навыки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внимательного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прочтения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задания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предварительной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правильности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ответа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проверки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ED386D">
      <w:pPr>
        <w:ind w:right="180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Pr="002B1F79" w:rsidRDefault="00ED386D">
      <w:pPr>
        <w:ind w:right="180"/>
        <w:rPr>
          <w:rFonts w:hAnsi="Times New Roman" w:cs="Times New Roman"/>
          <w:color w:val="000000"/>
          <w:sz w:val="24"/>
          <w:szCs w:val="24"/>
          <w:lang w:val="ru-RU"/>
        </w:rPr>
      </w:pPr>
    </w:p>
    <w:tbl>
      <w:tblPr>
        <w:tblStyle w:val="a7"/>
        <w:tblpPr w:leftFromText="180" w:rightFromText="180" w:vertAnchor="page" w:horzAnchor="page" w:tblpX="1761" w:tblpY="2070"/>
        <w:tblOverlap w:val="never"/>
        <w:tblW w:w="13554" w:type="dxa"/>
        <w:tblLayout w:type="fixed"/>
        <w:tblLook w:val="04A0" w:firstRow="1" w:lastRow="0" w:firstColumn="1" w:lastColumn="0" w:noHBand="0" w:noVBand="1"/>
      </w:tblPr>
      <w:tblGrid>
        <w:gridCol w:w="2370"/>
        <w:gridCol w:w="789"/>
        <w:gridCol w:w="945"/>
        <w:gridCol w:w="945"/>
        <w:gridCol w:w="945"/>
        <w:gridCol w:w="945"/>
        <w:gridCol w:w="945"/>
        <w:gridCol w:w="945"/>
        <w:gridCol w:w="945"/>
        <w:gridCol w:w="1119"/>
        <w:gridCol w:w="771"/>
        <w:gridCol w:w="945"/>
        <w:gridCol w:w="945"/>
      </w:tblGrid>
      <w:tr w:rsidR="00ED386D">
        <w:tc>
          <w:tcPr>
            <w:tcW w:w="2370" w:type="dxa"/>
            <w:vMerge w:val="restart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предмет</w:t>
            </w:r>
          </w:p>
        </w:tc>
        <w:tc>
          <w:tcPr>
            <w:tcW w:w="4569" w:type="dxa"/>
            <w:gridSpan w:val="5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Класс </w:t>
            </w:r>
          </w:p>
        </w:tc>
        <w:tc>
          <w:tcPr>
            <w:tcW w:w="3954" w:type="dxa"/>
            <w:gridSpan w:val="4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Отметки</w:t>
            </w:r>
          </w:p>
        </w:tc>
        <w:tc>
          <w:tcPr>
            <w:tcW w:w="771" w:type="dxa"/>
            <w:vMerge w:val="restart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кач</w:t>
            </w:r>
          </w:p>
        </w:tc>
        <w:tc>
          <w:tcPr>
            <w:tcW w:w="945" w:type="dxa"/>
            <w:vMerge w:val="restart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обуч</w:t>
            </w:r>
          </w:p>
        </w:tc>
        <w:tc>
          <w:tcPr>
            <w:tcW w:w="945" w:type="dxa"/>
            <w:vMerge w:val="restart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соотв</w:t>
            </w:r>
          </w:p>
        </w:tc>
      </w:tr>
      <w:tr w:rsidR="00ED386D">
        <w:tc>
          <w:tcPr>
            <w:tcW w:w="2370" w:type="dxa"/>
            <w:vMerge/>
          </w:tcPr>
          <w:p w:rsidR="00ED386D" w:rsidRDefault="00ED386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«2»</w:t>
            </w:r>
          </w:p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111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771" w:type="dxa"/>
            <w:vMerge/>
          </w:tcPr>
          <w:p w:rsidR="00ED386D" w:rsidRDefault="00ED386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  <w:vMerge/>
          </w:tcPr>
          <w:p w:rsidR="00ED386D" w:rsidRDefault="00ED386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  <w:vMerge/>
          </w:tcPr>
          <w:p w:rsidR="00ED386D" w:rsidRDefault="00ED386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D386D">
        <w:tc>
          <w:tcPr>
            <w:tcW w:w="2370" w:type="dxa"/>
          </w:tcPr>
          <w:p w:rsidR="00ED386D" w:rsidRDefault="00F431E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Русский язык</w:t>
            </w:r>
          </w:p>
        </w:tc>
        <w:tc>
          <w:tcPr>
            <w:tcW w:w="78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  <w:t>25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25</w:t>
            </w:r>
          </w:p>
        </w:tc>
        <w:tc>
          <w:tcPr>
            <w:tcW w:w="111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0</w:t>
            </w:r>
          </w:p>
        </w:tc>
        <w:tc>
          <w:tcPr>
            <w:tcW w:w="771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39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64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47</w:t>
            </w:r>
          </w:p>
        </w:tc>
      </w:tr>
      <w:tr w:rsidR="00ED386D">
        <w:tc>
          <w:tcPr>
            <w:tcW w:w="2370" w:type="dxa"/>
          </w:tcPr>
          <w:p w:rsidR="00ED386D" w:rsidRDefault="00F431E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Математика </w:t>
            </w:r>
          </w:p>
        </w:tc>
        <w:tc>
          <w:tcPr>
            <w:tcW w:w="78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  <w:t>10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30</w:t>
            </w:r>
          </w:p>
        </w:tc>
        <w:tc>
          <w:tcPr>
            <w:tcW w:w="111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9</w:t>
            </w:r>
          </w:p>
        </w:tc>
        <w:tc>
          <w:tcPr>
            <w:tcW w:w="771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44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86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54</w:t>
            </w:r>
          </w:p>
        </w:tc>
      </w:tr>
      <w:tr w:rsidR="00ED386D">
        <w:tc>
          <w:tcPr>
            <w:tcW w:w="2370" w:type="dxa"/>
          </w:tcPr>
          <w:p w:rsidR="00ED386D" w:rsidRDefault="00F431E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История </w:t>
            </w:r>
          </w:p>
        </w:tc>
        <w:tc>
          <w:tcPr>
            <w:tcW w:w="789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10</w:t>
            </w:r>
          </w:p>
        </w:tc>
        <w:tc>
          <w:tcPr>
            <w:tcW w:w="111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3</w:t>
            </w:r>
          </w:p>
        </w:tc>
        <w:tc>
          <w:tcPr>
            <w:tcW w:w="771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48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93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55</w:t>
            </w:r>
          </w:p>
        </w:tc>
      </w:tr>
      <w:tr w:rsidR="00ED386D">
        <w:trPr>
          <w:trHeight w:val="90"/>
        </w:trPr>
        <w:tc>
          <w:tcPr>
            <w:tcW w:w="2370" w:type="dxa"/>
          </w:tcPr>
          <w:p w:rsidR="00ED386D" w:rsidRDefault="00F431E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Обществознание </w:t>
            </w:r>
          </w:p>
        </w:tc>
        <w:tc>
          <w:tcPr>
            <w:tcW w:w="789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8</w:t>
            </w:r>
          </w:p>
        </w:tc>
        <w:tc>
          <w:tcPr>
            <w:tcW w:w="111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0</w:t>
            </w:r>
          </w:p>
        </w:tc>
        <w:tc>
          <w:tcPr>
            <w:tcW w:w="771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91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61</w:t>
            </w:r>
          </w:p>
        </w:tc>
      </w:tr>
      <w:tr w:rsidR="00ED386D">
        <w:tc>
          <w:tcPr>
            <w:tcW w:w="2370" w:type="dxa"/>
          </w:tcPr>
          <w:p w:rsidR="00ED386D" w:rsidRDefault="00F431E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География </w:t>
            </w:r>
          </w:p>
        </w:tc>
        <w:tc>
          <w:tcPr>
            <w:tcW w:w="789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10</w:t>
            </w:r>
          </w:p>
        </w:tc>
        <w:tc>
          <w:tcPr>
            <w:tcW w:w="111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0</w:t>
            </w:r>
          </w:p>
        </w:tc>
        <w:tc>
          <w:tcPr>
            <w:tcW w:w="771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79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56</w:t>
            </w:r>
          </w:p>
        </w:tc>
      </w:tr>
      <w:tr w:rsidR="00ED386D">
        <w:trPr>
          <w:trHeight w:val="101"/>
        </w:trPr>
        <w:tc>
          <w:tcPr>
            <w:tcW w:w="2370" w:type="dxa"/>
          </w:tcPr>
          <w:p w:rsidR="00ED386D" w:rsidRDefault="00F431E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Биология  </w:t>
            </w:r>
          </w:p>
        </w:tc>
        <w:tc>
          <w:tcPr>
            <w:tcW w:w="789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11</w:t>
            </w:r>
          </w:p>
        </w:tc>
        <w:tc>
          <w:tcPr>
            <w:tcW w:w="111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0</w:t>
            </w:r>
          </w:p>
        </w:tc>
        <w:tc>
          <w:tcPr>
            <w:tcW w:w="771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32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95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60</w:t>
            </w:r>
          </w:p>
        </w:tc>
      </w:tr>
      <w:tr w:rsidR="00ED386D">
        <w:tc>
          <w:tcPr>
            <w:tcW w:w="2370" w:type="dxa"/>
          </w:tcPr>
          <w:p w:rsidR="00ED386D" w:rsidRDefault="00F431E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Физика </w:t>
            </w:r>
          </w:p>
        </w:tc>
        <w:tc>
          <w:tcPr>
            <w:tcW w:w="789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  <w:t>14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3</w:t>
            </w:r>
          </w:p>
        </w:tc>
        <w:tc>
          <w:tcPr>
            <w:tcW w:w="111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0</w:t>
            </w:r>
          </w:p>
        </w:tc>
        <w:tc>
          <w:tcPr>
            <w:tcW w:w="771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32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</w:tr>
      <w:tr w:rsidR="00ED386D">
        <w:tc>
          <w:tcPr>
            <w:tcW w:w="2370" w:type="dxa"/>
          </w:tcPr>
          <w:p w:rsidR="00ED386D" w:rsidRDefault="00F431E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Английский язык</w:t>
            </w:r>
          </w:p>
        </w:tc>
        <w:tc>
          <w:tcPr>
            <w:tcW w:w="789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2</w:t>
            </w:r>
          </w:p>
        </w:tc>
        <w:tc>
          <w:tcPr>
            <w:tcW w:w="111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0</w:t>
            </w:r>
          </w:p>
        </w:tc>
        <w:tc>
          <w:tcPr>
            <w:tcW w:w="771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42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</w:t>
            </w:r>
          </w:p>
        </w:tc>
      </w:tr>
      <w:tr w:rsidR="00ED386D">
        <w:tc>
          <w:tcPr>
            <w:tcW w:w="2370" w:type="dxa"/>
          </w:tcPr>
          <w:p w:rsidR="00ED386D" w:rsidRDefault="00F431E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Окружающий мир</w:t>
            </w:r>
          </w:p>
        </w:tc>
        <w:tc>
          <w:tcPr>
            <w:tcW w:w="78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ED3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9</w:t>
            </w:r>
          </w:p>
        </w:tc>
        <w:tc>
          <w:tcPr>
            <w:tcW w:w="1119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FF"/>
                <w:sz w:val="24"/>
                <w:szCs w:val="24"/>
                <w:lang w:val="ru-RU"/>
              </w:rPr>
              <w:t>2</w:t>
            </w:r>
          </w:p>
        </w:tc>
        <w:tc>
          <w:tcPr>
            <w:tcW w:w="771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48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96</w:t>
            </w:r>
          </w:p>
        </w:tc>
        <w:tc>
          <w:tcPr>
            <w:tcW w:w="945" w:type="dxa"/>
          </w:tcPr>
          <w:p w:rsidR="00ED386D" w:rsidRDefault="00F431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42</w:t>
            </w:r>
          </w:p>
        </w:tc>
      </w:tr>
    </w:tbl>
    <w:p w:rsidR="00ED386D" w:rsidRDefault="00ED386D">
      <w:pPr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ED386D" w:rsidRDefault="00ED386D">
      <w:pPr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Активность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результативность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участия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олимпиадах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проанализированы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олимпиадах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конкурсах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всероссийского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регионального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муниципального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ВсОШ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Количественные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этапам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Всероссийской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олимпиады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2021/22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стабильно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высокий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Количество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Всероссийской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олимпиады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выросло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75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2020/21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79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2021/22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Осень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ВсОШ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2022/23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ВсОШ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прошли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муниципальный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этапы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Сравнивая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двух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этапов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аналогичных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этапов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прошли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осенью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можно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сделать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вывод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количественные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показатели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изменились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выше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проанализирован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конкурсных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Дистанционные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учащимися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создание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проявления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познавательной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активности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позволили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ринимать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активное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дистанционных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конкурсах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регионального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всероссийского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международного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положительная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динамика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олимпиадах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конкурсах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привлечение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интеллектуальных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соревнованиях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большего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количества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Диаграмма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результатам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участия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школьников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ВсОШ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</w:p>
    <w:p w:rsidR="00ED386D" w:rsidRDefault="00F431E8">
      <w:r>
        <w:rPr>
          <w:noProof/>
          <w:lang w:val="ru-RU" w:eastAsia="ru-RU"/>
        </w:rPr>
        <w:drawing>
          <wp:inline distT="0" distB="0" distL="0" distR="0">
            <wp:extent cx="5731510" cy="2620010"/>
            <wp:effectExtent l="0" t="0" r="0" b="0"/>
            <wp:docPr id="2" name="Picture 2" descr="/api/doc/v1/image/-37826554?moduleId=118&amp;id=65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/api/doc/v1/image/-37826554?moduleId=118&amp;id=6587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4" cy="262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VI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ВОСТРЕБОВАННОСТЬ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ВЫПУСКНИКОВ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Таблица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21.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Востребованность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выпускников</w:t>
      </w:r>
    </w:p>
    <w:tbl>
      <w:tblPr>
        <w:tblW w:w="14400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40"/>
        <w:gridCol w:w="1440"/>
        <w:gridCol w:w="1440"/>
        <w:gridCol w:w="1440"/>
        <w:gridCol w:w="1440"/>
        <w:gridCol w:w="1440"/>
        <w:gridCol w:w="1440"/>
        <w:gridCol w:w="1440"/>
        <w:gridCol w:w="1440"/>
        <w:gridCol w:w="1440"/>
      </w:tblGrid>
      <w:tr w:rsidR="00ED386D">
        <w:tc>
          <w:tcPr>
            <w:tcW w:w="14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Год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выпуска</w:t>
            </w:r>
          </w:p>
        </w:tc>
        <w:tc>
          <w:tcPr>
            <w:tcW w:w="576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Основная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7200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Средняя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школа</w:t>
            </w:r>
          </w:p>
        </w:tc>
      </w:tr>
      <w:tr w:rsidR="00ED386D" w:rsidRPr="002B1F79">
        <w:tc>
          <w:tcPr>
            <w:tcW w:w="14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Перешли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10-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класс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Школы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Перешли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10-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класс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другой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ОО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Поступили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профессиональную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ОО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Поступили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вузы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Поступили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профессиональную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ОО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Устроились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работу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Пошли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срочную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службу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призыву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9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11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ED386D"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4-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перешли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сравнению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количество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перешли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следующий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увеличилось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свидетельствуют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грамотной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эффективной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управленческой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анды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выстраиванию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системы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преемственности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между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VII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ФУНКЦИОНИРОВАНИЕ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ВНУТРЕННЕЙ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СИСТЕМЫ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ОБРАЗОВАНИЯ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организовывалась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основании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Положения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внутренней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системе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ВСОКО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ВСОКО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2021/22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2022/23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Внутренняя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система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ориентирована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решение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следующих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задач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2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систематическое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отслеживание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состояния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системы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принятия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обоснованных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своевременных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управленческих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решений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достижение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планируемых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5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максимальное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устранение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эффекта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неполноты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неточности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информации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этапе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планирования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достижения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этапе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эффективности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достижению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соответствующего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направлениями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являются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2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оценка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достижений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различных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этапах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промежуточной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итоговой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аттестации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процедур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внутреннего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мониторинга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мониторинговых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исследований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муниципального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регионального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оценка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аттестационных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процедур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6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оценка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аккредитационных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процедур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Объектами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процедуры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являются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2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личностные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результаты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2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метапредметные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результаты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2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предметные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результаты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2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участие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результативность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областных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других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олимпиадах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конкурсах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соревнованиях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7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дальнейшего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трудоустройства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выпускников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процедурами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достижений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являются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стартовая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входная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диагностики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текущая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тематическая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портфолио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внут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ришкольный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мониторинг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достижений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промежуточная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итоговая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аттестацию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Содержание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процедуры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включает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себя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2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исследование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удовлетворенности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законных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представителей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программно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информационное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наличие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сайта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регулярное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пополнение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эффективность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оснащенность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кабинетов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современным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оборудованием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средствами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мебелью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обеспеченность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методической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литературой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диагностику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тревожности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период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адаптации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оценку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количества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сохранения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контингента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2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оценку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кадровых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аттестация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готовность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педагогического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мастерства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знание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современных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методик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технологий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подготовка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экспертов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ОГЭ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атте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стационных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комиссий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жюри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профессиональных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конкурсах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);</w:t>
      </w:r>
    </w:p>
    <w:p w:rsidR="00ED386D" w:rsidRDefault="00F431E8">
      <w:pPr>
        <w:numPr>
          <w:ilvl w:val="0"/>
          <w:numId w:val="28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использование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социальной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сферы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микрорайона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города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методами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являются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экспертиза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мониторинг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анкетирование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Исследо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удовлетворенности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законных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представителей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условий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определения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степени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удовлетворенности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законных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представителей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предоставления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услуг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выявления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проблем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влияющих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предоставления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услуг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организован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онлайн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опрос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принял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участие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респондент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(42%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числа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>11-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Метод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исследования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анкетный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опрос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Сроки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анкетирования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сентябрь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Результаты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исследования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представлены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ниже</w:t>
      </w:r>
      <w:r>
        <w:rPr>
          <w:rFonts w:hAnsi="Times New Roman" w:cs="Times New Roman"/>
          <w:color w:val="000000"/>
          <w:sz w:val="24"/>
          <w:szCs w:val="24"/>
        </w:rPr>
        <w:t>:</w:t>
      </w:r>
    </w:p>
    <w:p w:rsidR="00ED386D" w:rsidRDefault="00F431E8">
      <w:pPr>
        <w:numPr>
          <w:ilvl w:val="0"/>
          <w:numId w:val="2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Качество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85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numPr>
          <w:ilvl w:val="0"/>
          <w:numId w:val="2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Условия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оснащенность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78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numPr>
          <w:ilvl w:val="0"/>
          <w:numId w:val="2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Психологический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комфорт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92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8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numPr>
          <w:ilvl w:val="0"/>
          <w:numId w:val="29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Деятельность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администраци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81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19</w:t>
      </w:r>
      <w:r>
        <w:rPr>
          <w:rFonts w:hAnsi="Times New Roman" w:cs="Times New Roman"/>
          <w:color w:val="000000"/>
          <w:sz w:val="24"/>
          <w:szCs w:val="24"/>
        </w:rPr>
        <w:t> процентов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Общие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итогам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удовлетворенности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представлены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гистограмме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ниже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r>
        <w:rPr>
          <w:noProof/>
          <w:lang w:val="ru-RU" w:eastAsia="ru-RU"/>
        </w:rPr>
        <w:drawing>
          <wp:inline distT="0" distB="0" distL="0" distR="0">
            <wp:extent cx="5731510" cy="2620010"/>
            <wp:effectExtent l="0" t="0" r="0" b="0"/>
            <wp:docPr id="3" name="Picture 3" descr="/api/doc/v1/image/-37826558?moduleId=118&amp;id=65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/api/doc/v1/image/-37826558?moduleId=118&amp;id=6587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4" cy="262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86D" w:rsidRPr="002B1F79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VIII</w:t>
      </w:r>
      <w:r w:rsidRPr="002B1F7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. </w:t>
      </w:r>
      <w:r w:rsidRPr="002B1F7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КАЧЕСТВО</w:t>
      </w:r>
      <w:r w:rsidRPr="002B1F7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B1F7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КАДРОВОГО</w:t>
      </w:r>
      <w:r w:rsidRPr="002B1F7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 w:rsidRPr="002B1F7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ОБЕСПЕЧЕНИЯ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проводится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целенаправленная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кадровая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политика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оптимального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баланса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обновления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сохранения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численного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состава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потребностями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действующего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законодательства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принципы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кадровой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политики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30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сохранение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укрепление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кадрового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потенциала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30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создание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квалифицированного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коллектива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способного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современных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30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повышение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уровня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квалификации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персонала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период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самообследования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18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8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внутренних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совместителей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человек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имеют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высшее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4-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специальное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1.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занятий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15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10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нуждались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совершенствовании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ИКТ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компетенций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более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24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считали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хватает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компетенций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-2021.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Общие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компетенциях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-2021,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представлены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диаграмме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ниже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r>
        <w:rPr>
          <w:noProof/>
          <w:lang w:val="ru-RU" w:eastAsia="ru-RU"/>
        </w:rPr>
        <w:drawing>
          <wp:inline distT="0" distB="0" distL="0" distR="0">
            <wp:extent cx="5731510" cy="2620010"/>
            <wp:effectExtent l="0" t="0" r="0" b="0"/>
            <wp:docPr id="4" name="Picture 4" descr="/api/doc/v1/image/-37826880?moduleId=118&amp;id=65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/api/doc/v1/image/-37826880?moduleId=118&amp;id=6587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4" cy="262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86D" w:rsidRPr="002B1F79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Таким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свидетельствуют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росте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профессиональных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компетенций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учителей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эффективной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выбранными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профессиональными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квалификации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-2021,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совершенствованию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ИКТ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компетенций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2.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части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формирования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функциональной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способности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решать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задачи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жизненные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проблемные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ситуации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сформированных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метапредметных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универсальных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способов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включающей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овладение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ключевыми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компетенциями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составляющими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готовности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взаимодействию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изменяющимся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миром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дальнейшему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достаточную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готовность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100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понимают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значимость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применения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формата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заданий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80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испытывают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руднений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подборе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заданий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20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планируют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применение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заданий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прохождения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соответствующего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связи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обязательным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обеспечением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формирования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функциональной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грамотности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непрерывного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профессионального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формированию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функциональной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грамотности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внутриорганизационного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организации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профессиональным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квалификации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метапредметных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профессиональных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объединений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3.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кадрового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потенциала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внедрения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обновленного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части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углубленного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удовлетворения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различных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ересов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показывает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имеют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опыта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преподавания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профильном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связи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принято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решение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планировании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адресной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подготовки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выбранным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углубленного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системы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наставничества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парах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4.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внедрения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непрерывного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профессионального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управленческих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кадров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2023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внесены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профессиональных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компетенций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рабочими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Запланировано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квалификации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внедрения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IX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КАЧЕСТ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ВО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УЧЕБНО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МЕТОДИЧЕСКОГО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ОБЕСПЕЧЕНИЯ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применения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ЭСО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показывает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следующее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3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урочной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допускают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одновременное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применение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учающимися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более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двух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устройств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запрещено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санитарными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правилами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3.5.2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2.4.3648-20);</w:t>
      </w:r>
    </w:p>
    <w:p w:rsidR="00ED386D" w:rsidRDefault="00F431E8">
      <w:pPr>
        <w:numPr>
          <w:ilvl w:val="0"/>
          <w:numId w:val="31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используют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мобильные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связи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запрещается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3.5.3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2.4.3648-20).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Таким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заместителю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директора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необходимо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разъяснительную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применению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ЭСО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Обеспеченность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доступа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печатным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электронным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ресурсам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ЭОР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составляет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67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процессе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используются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ЭОР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электронных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ресурсов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02.08.2022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653.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X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КАЧЕСТВО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БИБЛИОТЕЧНО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ИНФОРМАЦИОННОГО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ОБЕСПЕЧЕНИЯ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Общая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характеристика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3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объем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библиотечного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фонда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1321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единица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3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книгообеспеченность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100 </w:t>
      </w:r>
      <w:r>
        <w:rPr>
          <w:rFonts w:hAnsi="Times New Roman" w:cs="Times New Roman"/>
          <w:color w:val="000000"/>
          <w:sz w:val="24"/>
          <w:szCs w:val="24"/>
        </w:rPr>
        <w:t>процентов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3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обращаемость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357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единиц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год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32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объем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учебного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фонда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177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единиц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формируется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счет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бюджета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соответствует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все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соответствовал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федеральному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перечню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утвержденному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20.05.2020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254.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ноябре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была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переходу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федеральный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21.09.2022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858.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Подготовлен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перспекти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перечень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необходимо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закупить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сентября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составлен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список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пособий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нужно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будет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списать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Средний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посещаемости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человек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день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официальном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сайте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страница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лиотеки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информацией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проводимых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Оснащенность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пособиями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достаточная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литературы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оцифрован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полностью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Отсутствует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финансирование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библиотеки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закупку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периодических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изданий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обновление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фонда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художественной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литературы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администрация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пополнила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фонд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электронных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70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изданий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позволило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удовлетворить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потребность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изданиях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время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дистанционного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XI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МАТЕРИАЛЬНО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ТЕХНИЧ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ЕСКАЯ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БАЗА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Материально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техническое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позволяет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реализовывать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оборудованы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17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кабинетов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12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оснащен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современной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мультимедийной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техникой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числе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3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лаборатория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физике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3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лабор</w:t>
      </w:r>
      <w:r>
        <w:rPr>
          <w:rFonts w:hAnsi="Times New Roman" w:cs="Times New Roman"/>
          <w:color w:val="000000"/>
          <w:sz w:val="24"/>
          <w:szCs w:val="24"/>
        </w:rPr>
        <w:t>атория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химии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3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лаборатория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биологии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3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один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компьютерны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класс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numPr>
          <w:ilvl w:val="0"/>
          <w:numId w:val="3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столярная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мастерская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Доступ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осуществляется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через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вход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оборудованный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пандусом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оборудованы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спортивный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актовый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этаже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оборудованы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столовая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пищеблок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Асфальтированная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площадка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игр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территории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оборудована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полосой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препятствий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металлические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шесты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две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лестницы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лабиринт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данных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полученных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опроса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конец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показывает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положительную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динамику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сравнении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2021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следующим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позициям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:</w:t>
      </w:r>
    </w:p>
    <w:p w:rsidR="00ED386D" w:rsidRDefault="00F431E8">
      <w:pPr>
        <w:numPr>
          <w:ilvl w:val="0"/>
          <w:numId w:val="3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материально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техническое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оснащение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позволяет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обеспечить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применением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дистанционных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технологий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среднего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отличие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прежних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65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ED386D" w:rsidRDefault="00F431E8">
      <w:pPr>
        <w:numPr>
          <w:ilvl w:val="0"/>
          <w:numId w:val="3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качественно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изменилась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оснащенность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93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процента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вместо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65%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оснащены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ноутбуками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стационарными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компьютерами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100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процентов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кабинетов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вместо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85%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2021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имеют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оступ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интернету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выполнения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необходимых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задач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рамках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ind w:firstLine="42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При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полный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оснащенности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кабинетов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согласно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нового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областям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«Русский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литература»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«Родно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родная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литература»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«Иностранные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языки»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«Общественно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научные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предметы»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частичное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оснащение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комплектами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наглядных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пособий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карт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учебных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макетов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специального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оборудования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обеспечивают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компетенций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связи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административно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управленческой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командой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принято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решение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ходатайства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учредителю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целью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решить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вопрос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пополнения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материальной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базы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Также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план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включены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анализа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оснащенности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кабинетов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естественно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научного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цикла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специальным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лабораторным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оборудованием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учетом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специфики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перспектив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инженерного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направления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проведения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лабораторных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опытно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экспериментальной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раммой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последующего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принятия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соответствующих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решений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spacing w:line="600" w:lineRule="atLeast"/>
        <w:rPr>
          <w:b/>
          <w:bCs/>
          <w:color w:val="252525"/>
          <w:spacing w:val="-2"/>
          <w:sz w:val="48"/>
          <w:szCs w:val="48"/>
          <w:lang w:val="ru-RU"/>
        </w:rPr>
      </w:pPr>
      <w:r>
        <w:rPr>
          <w:b/>
          <w:bCs/>
          <w:color w:val="252525"/>
          <w:spacing w:val="-2"/>
          <w:sz w:val="48"/>
          <w:szCs w:val="48"/>
          <w:lang w:val="ru-RU"/>
        </w:rPr>
        <w:t>СТАТИСТИЧЕСКАЯ ЧАСТЬ</w:t>
      </w:r>
    </w:p>
    <w:p w:rsidR="00ED386D" w:rsidRDefault="00F431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АНАЛИЗА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ПОКАЗАТЕЛЕЙ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ДЕЯТЕЛЬНОСТИ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ОРГАНИЗАЦИИ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Данные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приведены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состоянию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декабря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tbl>
      <w:tblPr>
        <w:tblW w:w="13783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03"/>
        <w:gridCol w:w="5100"/>
        <w:gridCol w:w="4680"/>
      </w:tblGrid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Показатели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Единица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измерения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во</w:t>
            </w:r>
          </w:p>
        </w:tc>
      </w:tr>
      <w:tr w:rsidR="00ED386D">
        <w:tc>
          <w:tcPr>
            <w:tcW w:w="1378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Образовательная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деятельность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Общая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учащихся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FF0000"/>
                <w:sz w:val="24"/>
                <w:szCs w:val="24"/>
                <w:lang w:val="ru-RU"/>
              </w:rPr>
              <w:t>134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начального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FF0000"/>
                <w:sz w:val="24"/>
                <w:szCs w:val="24"/>
                <w:lang w:val="ru-RU"/>
              </w:rPr>
              <w:t>73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основного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FF0000"/>
                <w:sz w:val="24"/>
                <w:szCs w:val="24"/>
                <w:lang w:val="ru-RU"/>
              </w:rPr>
              <w:t>51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FF0000"/>
                <w:sz w:val="24"/>
                <w:szCs w:val="24"/>
                <w:lang w:val="ru-RU"/>
              </w:rPr>
              <w:t>10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успевающих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(4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языку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4,3*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4,2*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ЕГЭ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языку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ЕГЭ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неудовлетворительные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языку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неудовлетворительные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ниже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установленного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минимального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ЕГЭ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языку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ниже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установленного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минимального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балло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ЕГЭ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отличием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9-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отличием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11-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принимали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олимпиадах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смотрах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конкурсах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5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победителей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призеров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смотров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конкурсов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</w:tc>
        <w:tc>
          <w:tcPr>
            <w:tcW w:w="51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(2,7%)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регионального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уровня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федерального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уровня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международного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уровня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углубленным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изучением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отдельных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предметов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профильного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100 (11%)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применением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дистанционных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нологий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электронного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(100%)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рамках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сетевой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</w:tc>
        <w:tc>
          <w:tcPr>
            <w:tcW w:w="51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18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высшим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образованием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высшим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образованием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15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средним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профессиональным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образованием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средним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профессиональным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образованием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категорией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таких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</w:tc>
        <w:tc>
          <w:tcPr>
            <w:tcW w:w="51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6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высшей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первой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5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таких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педагогическим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стажем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</w:tc>
        <w:tc>
          <w:tcPr>
            <w:tcW w:w="51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5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лет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больше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30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лет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таких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возрасте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</w:tc>
        <w:tc>
          <w:tcPr>
            <w:tcW w:w="51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30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лет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55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лет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педагогических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административно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хозяйственных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последние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пять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лет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прошли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повышение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квалификации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профессиональную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переподготовку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таких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работников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18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педагогических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административно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хозяйственных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прошли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повышение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квалификации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применению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таких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работников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ED386D">
        <w:tc>
          <w:tcPr>
            <w:tcW w:w="1378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Инфраструктура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компьютеров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расчете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одного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учащегося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единиц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0,175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экземпляров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учебно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методической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литературы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библиотечного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фонда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расчете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одного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учащегося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единиц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7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Наличие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системы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электронного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документооборота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Наличие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читального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зала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библиотеки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наличие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</w:p>
        </w:tc>
        <w:tc>
          <w:tcPr>
            <w:tcW w:w="51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рабочих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мест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компьютере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ноутбуке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медиатеки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средств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сканирования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распознавания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текста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выхода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библиотечных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компьютеров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−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системы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контроля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распечатки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материалов</w:t>
            </w:r>
          </w:p>
        </w:tc>
        <w:tc>
          <w:tcPr>
            <w:tcW w:w="510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ED386D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удельный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вес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)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которые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могут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пользоваться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широкополосным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интернетом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менее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2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Мб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134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(100%)</w:t>
            </w:r>
          </w:p>
        </w:tc>
      </w:tr>
      <w:tr w:rsidR="00ED386D">
        <w:tc>
          <w:tcPr>
            <w:tcW w:w="40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площадь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помещений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расчете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одного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обучающегося</w:t>
            </w:r>
          </w:p>
        </w:tc>
        <w:tc>
          <w:tcPr>
            <w:tcW w:w="5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кв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4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ED386D" w:rsidRDefault="00F431E8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3,13</w:t>
            </w:r>
            <w:r>
              <w:br/>
            </w:r>
          </w:p>
        </w:tc>
      </w:tr>
    </w:tbl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Анализ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показателей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указывает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имеет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достаточную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инфраструктуру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которая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соответствует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требованиям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2.4.3648-20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СанПиН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1.2.3685-21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позволяет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реализовывать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полном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соответствии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уровням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Pr="002B1F79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созданы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условия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-2021: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разработаны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учителя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прошли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дополнительным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профессиональным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программам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квалификации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тематике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-2021.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ООП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ООО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показывают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успешно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реализовала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мероприятия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внедрению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 w:rsidRPr="002B1F79">
        <w:rPr>
          <w:rFonts w:hAnsi="Times New Roman" w:cs="Times New Roman"/>
          <w:color w:val="000000"/>
          <w:sz w:val="24"/>
          <w:szCs w:val="24"/>
          <w:lang w:val="ru-RU"/>
        </w:rPr>
        <w:t>-2021.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Школа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укомплектована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достаточным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количеством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педагогических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работников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торые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имеют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достаточную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квалификацию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регулярно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повышают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квалификацию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позволяет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обеспечивать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стабильные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качественные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образовательных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достижений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владеют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высоким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уровнем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ИКТ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>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компетенций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Результаты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ВПР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показали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еднее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качество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подготовки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Кроме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этого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стоит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отметить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что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недостаточно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объективно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оценивают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F431E8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сентября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года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ФГКОУ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«СОШ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10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приступило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начального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31.05.2021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286,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ФГОС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основного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общего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образования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утвержденного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приказом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от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31.05.2021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287,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5-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классах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ED386D" w:rsidRDefault="00ED386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sectPr w:rsidR="00ED386D">
      <w:pgSz w:w="16839" w:h="11907" w:orient="landscape"/>
      <w:pgMar w:top="1440" w:right="1440" w:bottom="1440" w:left="1440" w:header="720" w:footer="720" w:gutter="0"/>
      <w:pgBorders w:offsetFrom="page">
        <w:bottom w:val="single" w:sz="4" w:space="24" w:color="auto"/>
      </w:pgBorders>
      <w:cols w:space="720" w:equalWidth="0">
        <w:col w:w="9027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31E8" w:rsidRDefault="00F431E8">
      <w:pPr>
        <w:spacing w:before="0" w:after="0"/>
      </w:pPr>
      <w:r>
        <w:separator/>
      </w:r>
    </w:p>
  </w:endnote>
  <w:endnote w:type="continuationSeparator" w:id="0">
    <w:p w:rsidR="00F431E8" w:rsidRDefault="00F431E8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386D" w:rsidRDefault="00F431E8">
    <w:pPr>
      <w:pStyle w:val="a6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8F2754E" wp14:editId="088B2ACC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Текстовое поле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ED386D" w:rsidRDefault="00F431E8">
                          <w:pPr>
                            <w:pStyle w:val="a6"/>
                            <w:rPr>
                              <w:lang w:val="ru-RU"/>
                            </w:rPr>
                          </w:pPr>
                          <w:r>
                            <w:rPr>
                              <w:lang w:val="ru-RU"/>
                            </w:rPr>
                            <w:fldChar w:fldCharType="begin"/>
                          </w:r>
                          <w:r>
                            <w:rPr>
                              <w:lang w:val="ru-RU"/>
                            </w:rPr>
                            <w:instrText xml:space="preserve"> PAGE  \* MERGEFORMAT </w:instrText>
                          </w:r>
                          <w:r>
                            <w:rPr>
                              <w:lang w:val="ru-RU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lang w:val="ru-RU"/>
                            </w:rPr>
                            <w:t>1</w:t>
                          </w:r>
                          <w:r>
                            <w:rPr>
                              <w:lang w:val="ru-RU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Текстовое поле 5" o:spid="_x0000_s1026" type="#_x0000_t202" style="position:absolute;margin-left:92.8pt;margin-top:0;width:2in;height:2in;z-index:251658240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" filled="f" stroked="f" strokeweight=".5pt">
              <v:textbox style="mso-fit-shape-to-text:t" inset="0,0,0,0">
                <w:txbxContent>
                  <w:p w:rsidR="00ED386D" w:rsidRDefault="00F431E8">
                    <w:pPr>
                      <w:pStyle w:val="a6"/>
                      <w:rPr>
                        <w:lang w:val="ru-RU"/>
                      </w:rPr>
                    </w:pPr>
                    <w:r>
                      <w:rPr>
                        <w:lang w:val="ru-RU"/>
                      </w:rPr>
                      <w:fldChar w:fldCharType="begin"/>
                    </w:r>
                    <w:r>
                      <w:rPr>
                        <w:lang w:val="ru-RU"/>
                      </w:rPr>
                      <w:instrText xml:space="preserve"> PAGE  \* MERGEFORMAT </w:instrText>
                    </w:r>
                    <w:r>
                      <w:rPr>
                        <w:lang w:val="ru-RU"/>
                      </w:rPr>
                      <w:fldChar w:fldCharType="separate"/>
                    </w:r>
                    <w:r>
                      <w:rPr>
                        <w:noProof/>
                        <w:lang w:val="ru-RU"/>
                      </w:rPr>
                      <w:t>1</w:t>
                    </w:r>
                    <w:r>
                      <w:rPr>
                        <w:lang w:val="ru-RU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31E8" w:rsidRDefault="00F431E8">
      <w:pPr>
        <w:spacing w:before="0" w:after="0"/>
      </w:pPr>
      <w:r>
        <w:separator/>
      </w:r>
    </w:p>
  </w:footnote>
  <w:footnote w:type="continuationSeparator" w:id="0">
    <w:p w:rsidR="00F431E8" w:rsidRDefault="00F431E8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13A4B87"/>
    <w:multiLevelType w:val="multilevel"/>
    <w:tmpl w:val="813A4B87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91995D4F"/>
    <w:multiLevelType w:val="multilevel"/>
    <w:tmpl w:val="91995D4F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9C8AC8EF"/>
    <w:multiLevelType w:val="multilevel"/>
    <w:tmpl w:val="9C8AC8EF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B0F1ACD9"/>
    <w:multiLevelType w:val="multilevel"/>
    <w:tmpl w:val="B0F1ACD9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B5E306ED"/>
    <w:multiLevelType w:val="multilevel"/>
    <w:tmpl w:val="B5E306ED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B8CEF35B"/>
    <w:multiLevelType w:val="multilevel"/>
    <w:tmpl w:val="B8CEF35B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BB64CFA9"/>
    <w:multiLevelType w:val="multilevel"/>
    <w:tmpl w:val="BB64CFA9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BE923771"/>
    <w:multiLevelType w:val="multilevel"/>
    <w:tmpl w:val="BE923771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BF205925"/>
    <w:multiLevelType w:val="multilevel"/>
    <w:tmpl w:val="BF205925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C8879AEF"/>
    <w:multiLevelType w:val="multilevel"/>
    <w:tmpl w:val="C8879AEF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CF092B84"/>
    <w:multiLevelType w:val="multilevel"/>
    <w:tmpl w:val="CF092B84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D7F9FE59"/>
    <w:multiLevelType w:val="multilevel"/>
    <w:tmpl w:val="D7F9FE59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DCBA6B53"/>
    <w:multiLevelType w:val="multilevel"/>
    <w:tmpl w:val="DCBA6B53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E093A4B0"/>
    <w:multiLevelType w:val="multilevel"/>
    <w:tmpl w:val="E093A4B0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4">
    <w:nsid w:val="F4B5D9F5"/>
    <w:multiLevelType w:val="multilevel"/>
    <w:tmpl w:val="F4B5D9F5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F7735DC9"/>
    <w:multiLevelType w:val="multilevel"/>
    <w:tmpl w:val="F7735DC9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0053208E"/>
    <w:multiLevelType w:val="multilevel"/>
    <w:tmpl w:val="0053208E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03D62ECE"/>
    <w:multiLevelType w:val="multilevel"/>
    <w:tmpl w:val="03D62ECE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0E640482"/>
    <w:multiLevelType w:val="multilevel"/>
    <w:tmpl w:val="0E640482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43FCF68"/>
    <w:multiLevelType w:val="multilevel"/>
    <w:tmpl w:val="243FCF68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470EC97"/>
    <w:multiLevelType w:val="multilevel"/>
    <w:tmpl w:val="2470EC97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25B654F3"/>
    <w:multiLevelType w:val="multilevel"/>
    <w:tmpl w:val="25B654F3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2A8F537B"/>
    <w:multiLevelType w:val="multilevel"/>
    <w:tmpl w:val="2A8F537B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3">
    <w:nsid w:val="30FC5B15"/>
    <w:multiLevelType w:val="multilevel"/>
    <w:tmpl w:val="30FC5B15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6A08BB8"/>
    <w:multiLevelType w:val="multilevel"/>
    <w:tmpl w:val="46A08BB8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4C1BAE26"/>
    <w:multiLevelType w:val="multilevel"/>
    <w:tmpl w:val="4C1BAE26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D4DC07F"/>
    <w:multiLevelType w:val="multilevel"/>
    <w:tmpl w:val="4D4DC07F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D94DA66"/>
    <w:multiLevelType w:val="multilevel"/>
    <w:tmpl w:val="4D94DA66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9ADCABA"/>
    <w:multiLevelType w:val="multilevel"/>
    <w:tmpl w:val="59ADCABA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0382F6E"/>
    <w:multiLevelType w:val="multilevel"/>
    <w:tmpl w:val="60382F6E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2183CF9"/>
    <w:multiLevelType w:val="multilevel"/>
    <w:tmpl w:val="72183CF9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9AA4FA4"/>
    <w:multiLevelType w:val="multilevel"/>
    <w:tmpl w:val="79AA4FA4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C246926"/>
    <w:multiLevelType w:val="multilevel"/>
    <w:tmpl w:val="7C246926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DEC2089"/>
    <w:multiLevelType w:val="multilevel"/>
    <w:tmpl w:val="7DEC2089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10"/>
  </w:num>
  <w:num w:numId="3">
    <w:abstractNumId w:val="28"/>
  </w:num>
  <w:num w:numId="4">
    <w:abstractNumId w:val="8"/>
  </w:num>
  <w:num w:numId="5">
    <w:abstractNumId w:val="4"/>
  </w:num>
  <w:num w:numId="6">
    <w:abstractNumId w:val="17"/>
  </w:num>
  <w:num w:numId="7">
    <w:abstractNumId w:val="21"/>
  </w:num>
  <w:num w:numId="8">
    <w:abstractNumId w:val="30"/>
  </w:num>
  <w:num w:numId="9">
    <w:abstractNumId w:val="22"/>
  </w:num>
  <w:num w:numId="10">
    <w:abstractNumId w:val="9"/>
  </w:num>
  <w:num w:numId="11">
    <w:abstractNumId w:val="26"/>
  </w:num>
  <w:num w:numId="12">
    <w:abstractNumId w:val="14"/>
  </w:num>
  <w:num w:numId="13">
    <w:abstractNumId w:val="20"/>
  </w:num>
  <w:num w:numId="14">
    <w:abstractNumId w:val="12"/>
  </w:num>
  <w:num w:numId="15">
    <w:abstractNumId w:val="11"/>
  </w:num>
  <w:num w:numId="16">
    <w:abstractNumId w:val="2"/>
  </w:num>
  <w:num w:numId="17">
    <w:abstractNumId w:val="25"/>
  </w:num>
  <w:num w:numId="18">
    <w:abstractNumId w:val="29"/>
  </w:num>
  <w:num w:numId="19">
    <w:abstractNumId w:val="18"/>
  </w:num>
  <w:num w:numId="20">
    <w:abstractNumId w:val="24"/>
  </w:num>
  <w:num w:numId="21">
    <w:abstractNumId w:val="3"/>
  </w:num>
  <w:num w:numId="22">
    <w:abstractNumId w:val="32"/>
  </w:num>
  <w:num w:numId="23">
    <w:abstractNumId w:val="7"/>
  </w:num>
  <w:num w:numId="24">
    <w:abstractNumId w:val="33"/>
  </w:num>
  <w:num w:numId="25">
    <w:abstractNumId w:val="0"/>
  </w:num>
  <w:num w:numId="26">
    <w:abstractNumId w:val="19"/>
  </w:num>
  <w:num w:numId="27">
    <w:abstractNumId w:val="27"/>
  </w:num>
  <w:num w:numId="28">
    <w:abstractNumId w:val="15"/>
  </w:num>
  <w:num w:numId="29">
    <w:abstractNumId w:val="13"/>
  </w:num>
  <w:num w:numId="30">
    <w:abstractNumId w:val="23"/>
  </w:num>
  <w:num w:numId="31">
    <w:abstractNumId w:val="31"/>
  </w:num>
  <w:num w:numId="32">
    <w:abstractNumId w:val="6"/>
  </w:num>
  <w:num w:numId="33">
    <w:abstractNumId w:val="1"/>
  </w:num>
  <w:num w:numId="3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5CE"/>
    <w:rsid w:val="00023383"/>
    <w:rsid w:val="00082634"/>
    <w:rsid w:val="000F777B"/>
    <w:rsid w:val="002B1F79"/>
    <w:rsid w:val="002D33B1"/>
    <w:rsid w:val="002D3591"/>
    <w:rsid w:val="003514A0"/>
    <w:rsid w:val="00382E25"/>
    <w:rsid w:val="004125B1"/>
    <w:rsid w:val="00457AEB"/>
    <w:rsid w:val="004F7E17"/>
    <w:rsid w:val="0054287D"/>
    <w:rsid w:val="005A05CE"/>
    <w:rsid w:val="005D0BBA"/>
    <w:rsid w:val="00653AF6"/>
    <w:rsid w:val="00751A23"/>
    <w:rsid w:val="00A02934"/>
    <w:rsid w:val="00B53F8E"/>
    <w:rsid w:val="00B54B92"/>
    <w:rsid w:val="00B73A5A"/>
    <w:rsid w:val="00B93F2A"/>
    <w:rsid w:val="00BE77C4"/>
    <w:rsid w:val="00CC600D"/>
    <w:rsid w:val="00E14701"/>
    <w:rsid w:val="00E438A1"/>
    <w:rsid w:val="00ED386D"/>
    <w:rsid w:val="00F01E19"/>
    <w:rsid w:val="00F431E8"/>
    <w:rsid w:val="00FA3660"/>
    <w:rsid w:val="12AD146E"/>
    <w:rsid w:val="1B796937"/>
    <w:rsid w:val="37E55806"/>
    <w:rsid w:val="498279C1"/>
    <w:rsid w:val="4FA0660F"/>
    <w:rsid w:val="6B975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39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before="100" w:beforeAutospacing="1" w:after="100" w:afterAutospacing="1" w:line="240" w:lineRule="auto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pPr>
      <w:spacing w:before="0" w:after="0"/>
    </w:pPr>
    <w:rPr>
      <w:rFonts w:ascii="Tahoma" w:hAnsi="Tahoma" w:cs="Tahoma"/>
      <w:sz w:val="16"/>
      <w:szCs w:val="16"/>
    </w:rPr>
  </w:style>
  <w:style w:type="paragraph" w:styleId="a5">
    <w:name w:val="header"/>
    <w:basedOn w:val="a"/>
    <w:uiPriority w:val="99"/>
    <w:semiHidden/>
    <w:unhideWhenUsed/>
    <w:qFormat/>
    <w:pPr>
      <w:tabs>
        <w:tab w:val="center" w:pos="4153"/>
        <w:tab w:val="right" w:pos="8306"/>
      </w:tabs>
    </w:pPr>
  </w:style>
  <w:style w:type="paragraph" w:styleId="a6">
    <w:name w:val="footer"/>
    <w:basedOn w:val="a"/>
    <w:uiPriority w:val="99"/>
    <w:semiHidden/>
    <w:unhideWhenUsed/>
    <w:qFormat/>
    <w:pPr>
      <w:tabs>
        <w:tab w:val="center" w:pos="4153"/>
        <w:tab w:val="right" w:pos="8306"/>
      </w:tabs>
    </w:pPr>
  </w:style>
  <w:style w:type="table" w:styleId="a7">
    <w:name w:val="Table Grid"/>
    <w:basedOn w:val="a1"/>
    <w:uiPriority w:val="39"/>
    <w:qFormat/>
    <w:rPr>
      <w:rFonts w:ascii="Times New Roman" w:eastAsia="Times New Roman" w:hAnsi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qFormat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4">
    <w:name w:val="Текст выноски Знак"/>
    <w:basedOn w:val="a0"/>
    <w:link w:val="a3"/>
    <w:uiPriority w:val="99"/>
    <w:semiHidden/>
    <w:qFormat/>
    <w:rPr>
      <w:rFonts w:ascii="Tahoma" w:eastAsiaTheme="minorHAnsi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39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before="100" w:beforeAutospacing="1" w:after="100" w:afterAutospacing="1" w:line="240" w:lineRule="auto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pPr>
      <w:spacing w:before="0" w:after="0"/>
    </w:pPr>
    <w:rPr>
      <w:rFonts w:ascii="Tahoma" w:hAnsi="Tahoma" w:cs="Tahoma"/>
      <w:sz w:val="16"/>
      <w:szCs w:val="16"/>
    </w:rPr>
  </w:style>
  <w:style w:type="paragraph" w:styleId="a5">
    <w:name w:val="header"/>
    <w:basedOn w:val="a"/>
    <w:uiPriority w:val="99"/>
    <w:semiHidden/>
    <w:unhideWhenUsed/>
    <w:qFormat/>
    <w:pPr>
      <w:tabs>
        <w:tab w:val="center" w:pos="4153"/>
        <w:tab w:val="right" w:pos="8306"/>
      </w:tabs>
    </w:pPr>
  </w:style>
  <w:style w:type="paragraph" w:styleId="a6">
    <w:name w:val="footer"/>
    <w:basedOn w:val="a"/>
    <w:uiPriority w:val="99"/>
    <w:semiHidden/>
    <w:unhideWhenUsed/>
    <w:qFormat/>
    <w:pPr>
      <w:tabs>
        <w:tab w:val="center" w:pos="4153"/>
        <w:tab w:val="right" w:pos="8306"/>
      </w:tabs>
    </w:pPr>
  </w:style>
  <w:style w:type="table" w:styleId="a7">
    <w:name w:val="Table Grid"/>
    <w:basedOn w:val="a1"/>
    <w:uiPriority w:val="39"/>
    <w:qFormat/>
    <w:rPr>
      <w:rFonts w:ascii="Times New Roman" w:eastAsia="Times New Roman" w:hAnsi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qFormat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4">
    <w:name w:val="Текст выноски Знак"/>
    <w:basedOn w:val="a0"/>
    <w:link w:val="a3"/>
    <w:uiPriority w:val="99"/>
    <w:semiHidden/>
    <w:qFormat/>
    <w:rPr>
      <w:rFonts w:ascii="Tahoma" w:eastAsiaTheme="minorHAnsi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8201</Words>
  <Characters>46750</Characters>
  <Application>Microsoft Office Word</Application>
  <DocSecurity>0</DocSecurity>
  <Lines>389</Lines>
  <Paragraphs>109</Paragraphs>
  <ScaleCrop>false</ScaleCrop>
  <Company>SPecialiST RePack</Company>
  <LinksUpToDate>false</LinksUpToDate>
  <CharactersWithSpaces>54842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:description>Подготовлено экспертами Актион-МЦФЭР</dc:description>
  <cp:lastModifiedBy>Школа</cp:lastModifiedBy>
  <cp:revision>4</cp:revision>
  <dcterms:created xsi:type="dcterms:W3CDTF">2011-11-02T04:15:00Z</dcterms:created>
  <dcterms:modified xsi:type="dcterms:W3CDTF">2023-04-13T11:43:00Z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1049-11.2.0.8942</vt:lpwstr>
  </property>
</Properties>
</file>